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303" w:rsidRDefault="008E3303">
      <w:pPr>
        <w:pStyle w:val="Heading1"/>
        <w:spacing w:before="152"/>
        <w:ind w:left="1134" w:right="109" w:hanging="635"/>
        <w:jc w:val="left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  <w:spacing w:val="-10"/>
        </w:rPr>
        <w:t>宁化县人力资源和社会保障局</w:t>
      </w:r>
      <w:r>
        <w:rPr>
          <w:rFonts w:ascii="宋体" w:eastAsia="宋体" w:hAnsi="宋体" w:cs="宋体"/>
          <w:b/>
          <w:bCs/>
          <w:spacing w:val="-10"/>
        </w:rPr>
        <w:t xml:space="preserve"> </w:t>
      </w:r>
      <w:r>
        <w:rPr>
          <w:rFonts w:ascii="宋体" w:eastAsia="宋体" w:hAnsi="宋体" w:cs="宋体" w:hint="eastAsia"/>
          <w:b/>
          <w:bCs/>
          <w:spacing w:val="-10"/>
        </w:rPr>
        <w:t>关于转发《福建省</w:t>
      </w:r>
      <w:r>
        <w:rPr>
          <w:rFonts w:ascii="宋体" w:eastAsia="宋体" w:hAnsi="宋体" w:cs="宋体" w:hint="eastAsia"/>
          <w:b/>
          <w:bCs/>
        </w:rPr>
        <w:t>人力资源和社会保障厅办公室关于做好</w:t>
      </w:r>
    </w:p>
    <w:p w:rsidR="008E3303" w:rsidRDefault="008E3303">
      <w:pPr>
        <w:ind w:left="1465" w:right="1576" w:hanging="24"/>
        <w:rPr>
          <w:b/>
          <w:bCs/>
          <w:sz w:val="44"/>
        </w:rPr>
      </w:pPr>
      <w:r>
        <w:rPr>
          <w:b/>
          <w:bCs/>
          <w:spacing w:val="-1"/>
          <w:sz w:val="44"/>
        </w:rPr>
        <w:t>2023</w:t>
      </w:r>
      <w:r>
        <w:rPr>
          <w:b/>
          <w:bCs/>
          <w:spacing w:val="-6"/>
          <w:sz w:val="44"/>
        </w:rPr>
        <w:t xml:space="preserve"> </w:t>
      </w:r>
      <w:r>
        <w:rPr>
          <w:rFonts w:hint="eastAsia"/>
          <w:b/>
          <w:bCs/>
          <w:spacing w:val="-6"/>
          <w:sz w:val="44"/>
        </w:rPr>
        <w:t>年大中专毕业生创业省级资助</w:t>
      </w:r>
      <w:r>
        <w:rPr>
          <w:rFonts w:hint="eastAsia"/>
          <w:b/>
          <w:bCs/>
          <w:sz w:val="44"/>
        </w:rPr>
        <w:t>项目申报评审工作的通知》的通知</w:t>
      </w:r>
    </w:p>
    <w:p w:rsidR="008E3303" w:rsidRDefault="008E3303">
      <w:pPr>
        <w:pStyle w:val="Heading1"/>
        <w:spacing w:line="524" w:lineRule="exact"/>
        <w:ind w:right="352"/>
        <w:rPr>
          <w:rFonts w:ascii="宋体"/>
        </w:rPr>
      </w:pPr>
    </w:p>
    <w:p w:rsidR="008E3303" w:rsidRDefault="008E3303">
      <w:pPr>
        <w:pStyle w:val="BodyText"/>
        <w:spacing w:before="11" w:line="228" w:lineRule="auto"/>
        <w:ind w:left="500" w:right="1069" w:firstLine="322"/>
        <w:jc w:val="both"/>
        <w:rPr>
          <w:rFonts w:ascii="微软雅黑" w:eastAsia="微软雅黑"/>
          <w:spacing w:val="-1"/>
        </w:rPr>
      </w:pPr>
    </w:p>
    <w:p w:rsidR="008E3303" w:rsidRDefault="008E3303">
      <w:pPr>
        <w:pStyle w:val="BodyText"/>
        <w:spacing w:before="11" w:line="228" w:lineRule="auto"/>
        <w:ind w:left="500" w:right="1069" w:firstLine="322"/>
        <w:jc w:val="both"/>
        <w:rPr>
          <w:rFonts w:ascii="微软雅黑" w:eastAsia="微软雅黑"/>
          <w:spacing w:val="-1"/>
        </w:rPr>
      </w:pPr>
    </w:p>
    <w:p w:rsidR="008E3303" w:rsidRDefault="008E3303" w:rsidP="00DB07B6">
      <w:pPr>
        <w:pStyle w:val="BodyText"/>
        <w:spacing w:before="11" w:line="360" w:lineRule="auto"/>
        <w:ind w:right="1071" w:firstLineChars="100" w:firstLine="31680"/>
        <w:jc w:val="both"/>
        <w:rPr>
          <w:spacing w:val="-1"/>
          <w:sz w:val="36"/>
          <w:szCs w:val="36"/>
        </w:rPr>
      </w:pPr>
    </w:p>
    <w:p w:rsidR="008E3303" w:rsidRDefault="008E3303">
      <w:pPr>
        <w:pStyle w:val="BodyText"/>
        <w:spacing w:before="11" w:line="360" w:lineRule="auto"/>
        <w:ind w:left="500" w:right="1069" w:firstLine="322"/>
        <w:jc w:val="both"/>
        <w:rPr>
          <w:sz w:val="36"/>
          <w:szCs w:val="36"/>
        </w:rPr>
      </w:pPr>
      <w:r>
        <w:rPr>
          <w:rFonts w:hint="eastAsia"/>
          <w:spacing w:val="-1"/>
          <w:sz w:val="36"/>
          <w:szCs w:val="36"/>
        </w:rPr>
        <w:t>为鼓励扶持大中专毕业生创业，我省将继续遴选资助一批</w:t>
      </w:r>
      <w:r>
        <w:rPr>
          <w:rFonts w:hint="eastAsia"/>
          <w:spacing w:val="-19"/>
          <w:sz w:val="36"/>
          <w:szCs w:val="36"/>
        </w:rPr>
        <w:t>大中专院校毕业生创业项目。为做好项目申报工作，现将《福</w:t>
      </w:r>
      <w:r>
        <w:rPr>
          <w:rFonts w:hint="eastAsia"/>
          <w:spacing w:val="-1"/>
          <w:sz w:val="36"/>
          <w:szCs w:val="36"/>
        </w:rPr>
        <w:t>建省人力资源和社会保障厅办公室关于做好</w:t>
      </w:r>
      <w:r>
        <w:rPr>
          <w:spacing w:val="-1"/>
          <w:sz w:val="36"/>
          <w:szCs w:val="36"/>
        </w:rPr>
        <w:t xml:space="preserve"> </w:t>
      </w:r>
      <w:r>
        <w:rPr>
          <w:sz w:val="36"/>
          <w:szCs w:val="36"/>
        </w:rPr>
        <w:t>2023</w:t>
      </w:r>
      <w:r>
        <w:rPr>
          <w:spacing w:val="-4"/>
          <w:sz w:val="36"/>
          <w:szCs w:val="36"/>
        </w:rPr>
        <w:t xml:space="preserve"> </w:t>
      </w:r>
      <w:r>
        <w:rPr>
          <w:rFonts w:hint="eastAsia"/>
          <w:spacing w:val="-4"/>
          <w:sz w:val="36"/>
          <w:szCs w:val="36"/>
        </w:rPr>
        <w:t>年大中专</w:t>
      </w:r>
      <w:r>
        <w:rPr>
          <w:rFonts w:hint="eastAsia"/>
          <w:spacing w:val="-1"/>
          <w:sz w:val="36"/>
          <w:szCs w:val="36"/>
        </w:rPr>
        <w:t>毕业生创业省级资助项目申报评审工作的通知》</w:t>
      </w:r>
      <w:r>
        <w:rPr>
          <w:rFonts w:hint="eastAsia"/>
          <w:sz w:val="36"/>
          <w:szCs w:val="36"/>
        </w:rPr>
        <w:t>（闽人社办〔</w:t>
      </w:r>
      <w:r>
        <w:rPr>
          <w:sz w:val="36"/>
          <w:szCs w:val="36"/>
        </w:rPr>
        <w:t>2023</w:t>
      </w:r>
      <w:r>
        <w:rPr>
          <w:rFonts w:hint="eastAsia"/>
          <w:sz w:val="36"/>
          <w:szCs w:val="36"/>
        </w:rPr>
        <w:t>〕</w:t>
      </w:r>
      <w:r>
        <w:rPr>
          <w:sz w:val="36"/>
          <w:szCs w:val="36"/>
        </w:rPr>
        <w:t>27</w:t>
      </w:r>
      <w:r>
        <w:rPr>
          <w:spacing w:val="-9"/>
          <w:sz w:val="36"/>
          <w:szCs w:val="36"/>
        </w:rPr>
        <w:t xml:space="preserve"> </w:t>
      </w:r>
      <w:r>
        <w:rPr>
          <w:rFonts w:hint="eastAsia"/>
          <w:spacing w:val="-9"/>
          <w:sz w:val="36"/>
          <w:szCs w:val="36"/>
        </w:rPr>
        <w:t>号</w:t>
      </w:r>
      <w:r>
        <w:rPr>
          <w:rFonts w:hint="eastAsia"/>
          <w:sz w:val="36"/>
          <w:szCs w:val="36"/>
        </w:rPr>
        <w:t>）转发给你们，请按照文件要求做好宣传发</w:t>
      </w:r>
      <w:r>
        <w:rPr>
          <w:rFonts w:hint="eastAsia"/>
          <w:spacing w:val="-1"/>
          <w:sz w:val="36"/>
          <w:szCs w:val="36"/>
        </w:rPr>
        <w:t>动，广泛征集项目，做好项目申报工作。符合条件的项目审</w:t>
      </w:r>
      <w:r>
        <w:rPr>
          <w:rFonts w:hint="eastAsia"/>
          <w:spacing w:val="-3"/>
          <w:sz w:val="36"/>
          <w:szCs w:val="36"/>
        </w:rPr>
        <w:t>核材料电子版于</w:t>
      </w:r>
      <w:r>
        <w:rPr>
          <w:spacing w:val="-3"/>
          <w:sz w:val="36"/>
          <w:szCs w:val="36"/>
        </w:rPr>
        <w:t xml:space="preserve"> </w:t>
      </w:r>
      <w:r>
        <w:rPr>
          <w:sz w:val="36"/>
          <w:szCs w:val="36"/>
        </w:rPr>
        <w:t>2023</w:t>
      </w:r>
      <w:r>
        <w:rPr>
          <w:spacing w:val="-13"/>
          <w:sz w:val="36"/>
          <w:szCs w:val="36"/>
        </w:rPr>
        <w:t xml:space="preserve"> </w:t>
      </w:r>
      <w:r>
        <w:rPr>
          <w:rFonts w:hint="eastAsia"/>
          <w:spacing w:val="-13"/>
          <w:sz w:val="36"/>
          <w:szCs w:val="36"/>
        </w:rPr>
        <w:t>年</w:t>
      </w:r>
      <w:r>
        <w:rPr>
          <w:spacing w:val="-13"/>
          <w:sz w:val="36"/>
          <w:szCs w:val="36"/>
        </w:rPr>
        <w:t xml:space="preserve"> </w:t>
      </w:r>
      <w:r>
        <w:rPr>
          <w:sz w:val="36"/>
          <w:szCs w:val="36"/>
        </w:rPr>
        <w:t>4</w:t>
      </w:r>
      <w:r>
        <w:rPr>
          <w:spacing w:val="-15"/>
          <w:sz w:val="36"/>
          <w:szCs w:val="36"/>
        </w:rPr>
        <w:t xml:space="preserve"> </w:t>
      </w:r>
      <w:r>
        <w:rPr>
          <w:rFonts w:hint="eastAsia"/>
          <w:spacing w:val="-15"/>
          <w:sz w:val="36"/>
          <w:szCs w:val="36"/>
        </w:rPr>
        <w:t>月</w:t>
      </w:r>
      <w:r>
        <w:rPr>
          <w:spacing w:val="-15"/>
          <w:sz w:val="36"/>
          <w:szCs w:val="36"/>
        </w:rPr>
        <w:t xml:space="preserve"> </w:t>
      </w:r>
      <w:r>
        <w:rPr>
          <w:sz w:val="36"/>
          <w:szCs w:val="36"/>
        </w:rPr>
        <w:t>7</w:t>
      </w:r>
      <w:r>
        <w:rPr>
          <w:spacing w:val="-5"/>
          <w:sz w:val="36"/>
          <w:szCs w:val="36"/>
        </w:rPr>
        <w:t xml:space="preserve"> </w:t>
      </w:r>
      <w:r>
        <w:rPr>
          <w:rFonts w:hint="eastAsia"/>
          <w:spacing w:val="-5"/>
          <w:sz w:val="36"/>
          <w:szCs w:val="36"/>
        </w:rPr>
        <w:t>日前上报宁化县人事人才公</w:t>
      </w:r>
      <w:r>
        <w:rPr>
          <w:rFonts w:hint="eastAsia"/>
          <w:sz w:val="36"/>
          <w:szCs w:val="36"/>
        </w:rPr>
        <w:t>共服务中心。</w:t>
      </w:r>
    </w:p>
    <w:p w:rsidR="008E3303" w:rsidRDefault="008E3303">
      <w:pPr>
        <w:spacing w:line="360" w:lineRule="auto"/>
        <w:jc w:val="both"/>
        <w:rPr>
          <w:sz w:val="24"/>
          <w:szCs w:val="24"/>
        </w:rPr>
        <w:sectPr w:rsidR="008E3303">
          <w:footerReference w:type="default" r:id="rId7"/>
          <w:type w:val="continuous"/>
          <w:pgSz w:w="11910" w:h="16840"/>
          <w:pgMar w:top="1320" w:right="720" w:bottom="280" w:left="1300" w:header="720" w:footer="0" w:gutter="0"/>
          <w:pgNumType w:start="1"/>
          <w:cols w:space="720"/>
        </w:sectPr>
      </w:pPr>
      <w:bookmarkStart w:id="0" w:name="_GoBack"/>
      <w:bookmarkEnd w:id="0"/>
    </w:p>
    <w:p w:rsidR="008E3303" w:rsidRDefault="008E3303">
      <w:pPr>
        <w:pStyle w:val="BodyText"/>
        <w:spacing w:line="360" w:lineRule="auto"/>
        <w:ind w:left="1139"/>
      </w:pPr>
      <w:r>
        <w:rPr>
          <w:rFonts w:hint="eastAsia"/>
        </w:rPr>
        <w:t>联系人：小陈</w:t>
      </w:r>
    </w:p>
    <w:p w:rsidR="008E3303" w:rsidRDefault="008E3303">
      <w:pPr>
        <w:pStyle w:val="BodyText"/>
        <w:spacing w:line="360" w:lineRule="auto"/>
        <w:ind w:left="1139"/>
      </w:pPr>
      <w:r>
        <w:rPr>
          <w:rFonts w:hint="eastAsia"/>
          <w:spacing w:val="-1"/>
        </w:rPr>
        <w:t>联系电话：</w:t>
      </w:r>
      <w:r>
        <w:rPr>
          <w:spacing w:val="-1"/>
        </w:rPr>
        <w:t>0598-6835599</w:t>
      </w:r>
    </w:p>
    <w:p w:rsidR="008E3303" w:rsidRDefault="008E3303">
      <w:pPr>
        <w:pStyle w:val="BodyText"/>
        <w:spacing w:line="360" w:lineRule="auto"/>
        <w:ind w:left="1139"/>
      </w:pPr>
      <w:r>
        <w:rPr>
          <w:rFonts w:hint="eastAsia"/>
          <w:spacing w:val="-1"/>
        </w:rPr>
        <w:t>邮箱：</w:t>
      </w:r>
      <w:hyperlink r:id="rId8">
        <w:r>
          <w:rPr>
            <w:spacing w:val="-1"/>
          </w:rPr>
          <w:t>1328141153@qq.com</w:t>
        </w:r>
      </w:hyperlink>
    </w:p>
    <w:p w:rsidR="008E3303" w:rsidRDefault="008E3303">
      <w:pPr>
        <w:pStyle w:val="BodyText"/>
        <w:spacing w:line="360" w:lineRule="auto"/>
        <w:ind w:left="1139"/>
      </w:pPr>
      <w:r>
        <w:rPr>
          <w:rFonts w:hint="eastAsia"/>
        </w:rPr>
        <w:t>通讯地址：宁化县人事人才公共服务中心</w:t>
      </w:r>
    </w:p>
    <w:p w:rsidR="008E3303" w:rsidRDefault="008E3303">
      <w:pPr>
        <w:pStyle w:val="BodyText"/>
        <w:spacing w:before="15" w:line="360" w:lineRule="auto"/>
        <w:rPr>
          <w:sz w:val="29"/>
        </w:rPr>
      </w:pPr>
    </w:p>
    <w:p w:rsidR="008E3303" w:rsidRDefault="008E3303">
      <w:pPr>
        <w:pStyle w:val="BodyText"/>
        <w:spacing w:line="360" w:lineRule="auto"/>
        <w:ind w:left="2421" w:right="1104" w:hanging="1282"/>
        <w:jc w:val="both"/>
      </w:pPr>
      <w:r>
        <w:rPr>
          <w:rFonts w:hint="eastAsia"/>
        </w:rPr>
        <w:t>附件：</w:t>
      </w:r>
      <w:r>
        <w:t>1.</w:t>
      </w:r>
      <w:r>
        <w:rPr>
          <w:rFonts w:hint="eastAsia"/>
        </w:rPr>
        <w:t>《福建省人力资源和社会保障厅办公室关于做</w:t>
      </w:r>
      <w:r>
        <w:rPr>
          <w:rFonts w:hint="eastAsia"/>
          <w:spacing w:val="-10"/>
        </w:rPr>
        <w:t>好</w:t>
      </w:r>
      <w:r>
        <w:rPr>
          <w:spacing w:val="-10"/>
        </w:rPr>
        <w:t xml:space="preserve"> </w:t>
      </w:r>
      <w:r>
        <w:t>2023</w:t>
      </w:r>
      <w:r>
        <w:rPr>
          <w:spacing w:val="-5"/>
        </w:rPr>
        <w:t xml:space="preserve"> </w:t>
      </w:r>
      <w:r>
        <w:rPr>
          <w:rFonts w:hint="eastAsia"/>
          <w:spacing w:val="-5"/>
        </w:rPr>
        <w:t>年大中专毕业生创业省级资助项目申</w:t>
      </w:r>
      <w:r>
        <w:rPr>
          <w:rFonts w:hint="eastAsia"/>
        </w:rPr>
        <w:t>报评审工作的通知》</w:t>
      </w:r>
    </w:p>
    <w:p w:rsidR="008E3303" w:rsidRDefault="008E3303" w:rsidP="00DB07B6">
      <w:pPr>
        <w:pStyle w:val="ListParagraph"/>
        <w:tabs>
          <w:tab w:val="left" w:pos="2366"/>
        </w:tabs>
        <w:spacing w:line="360" w:lineRule="auto"/>
        <w:ind w:leftChars="953" w:left="31680" w:right="1162" w:hangingChars="100" w:firstLine="31680"/>
        <w:rPr>
          <w:sz w:val="32"/>
        </w:rPr>
      </w:pPr>
      <w:r>
        <w:rPr>
          <w:spacing w:val="-4"/>
          <w:sz w:val="32"/>
        </w:rPr>
        <w:t>2.</w:t>
      </w:r>
      <w:r>
        <w:rPr>
          <w:rFonts w:hint="eastAsia"/>
          <w:spacing w:val="-4"/>
          <w:sz w:val="32"/>
        </w:rPr>
        <w:t>各设区市</w:t>
      </w:r>
      <w:r>
        <w:rPr>
          <w:spacing w:val="-4"/>
          <w:sz w:val="32"/>
        </w:rPr>
        <w:t xml:space="preserve"> </w:t>
      </w:r>
      <w:r>
        <w:rPr>
          <w:sz w:val="32"/>
        </w:rPr>
        <w:t>2023</w:t>
      </w:r>
      <w:r>
        <w:rPr>
          <w:spacing w:val="-5"/>
          <w:sz w:val="32"/>
        </w:rPr>
        <w:t xml:space="preserve"> </w:t>
      </w:r>
      <w:r>
        <w:rPr>
          <w:rFonts w:hint="eastAsia"/>
          <w:spacing w:val="-5"/>
          <w:sz w:val="32"/>
        </w:rPr>
        <w:t>年大中专毕业生创业省级资助</w:t>
      </w:r>
      <w:r>
        <w:rPr>
          <w:rFonts w:hint="eastAsia"/>
          <w:sz w:val="32"/>
        </w:rPr>
        <w:t>项目申报评审工作负责人及联系方式</w:t>
      </w:r>
    </w:p>
    <w:p w:rsidR="008E3303" w:rsidRDefault="008E3303">
      <w:pPr>
        <w:pStyle w:val="ListParagraph"/>
        <w:tabs>
          <w:tab w:val="left" w:pos="2366"/>
        </w:tabs>
        <w:spacing w:line="360" w:lineRule="auto"/>
        <w:ind w:left="2098" w:firstLine="0"/>
        <w:rPr>
          <w:sz w:val="32"/>
        </w:rPr>
      </w:pPr>
      <w:r>
        <w:rPr>
          <w:sz w:val="32"/>
        </w:rPr>
        <w:t>3.</w:t>
      </w:r>
      <w:r>
        <w:rPr>
          <w:rFonts w:hint="eastAsia"/>
          <w:sz w:val="32"/>
        </w:rPr>
        <w:t>拟推荐上报项目所需材料清单</w:t>
      </w:r>
    </w:p>
    <w:p w:rsidR="008E3303" w:rsidRDefault="008E3303">
      <w:pPr>
        <w:pStyle w:val="BodyText"/>
        <w:spacing w:before="9" w:line="360" w:lineRule="auto"/>
        <w:rPr>
          <w:sz w:val="30"/>
        </w:rPr>
      </w:pPr>
    </w:p>
    <w:p w:rsidR="008E3303" w:rsidRDefault="008E3303">
      <w:pPr>
        <w:pStyle w:val="BodyText"/>
        <w:spacing w:before="9" w:line="360" w:lineRule="auto"/>
        <w:rPr>
          <w:sz w:val="30"/>
        </w:rPr>
      </w:pPr>
    </w:p>
    <w:p w:rsidR="008E3303" w:rsidRDefault="008E3303">
      <w:pPr>
        <w:pStyle w:val="BodyText"/>
        <w:spacing w:line="360" w:lineRule="auto"/>
        <w:ind w:left="4164"/>
        <w:jc w:val="right"/>
      </w:pPr>
      <w:r>
        <w:rPr>
          <w:rFonts w:hint="eastAsia"/>
        </w:rPr>
        <w:t>宁化县人力资源和社会保障局</w:t>
      </w:r>
    </w:p>
    <w:p w:rsidR="008E3303" w:rsidRDefault="008E3303">
      <w:pPr>
        <w:pStyle w:val="BodyText"/>
        <w:spacing w:line="360" w:lineRule="auto"/>
        <w:ind w:left="4164"/>
        <w:jc w:val="center"/>
      </w:pPr>
      <w:r>
        <w:t>2023</w:t>
      </w:r>
      <w:r>
        <w:rPr>
          <w:spacing w:val="-10"/>
        </w:rPr>
        <w:t xml:space="preserve"> </w:t>
      </w:r>
      <w:r>
        <w:rPr>
          <w:rFonts w:hint="eastAsia"/>
          <w:spacing w:val="-10"/>
        </w:rPr>
        <w:t>年</w:t>
      </w:r>
      <w:r>
        <w:rPr>
          <w:spacing w:val="-10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rPr>
          <w:rFonts w:hint="eastAsia"/>
          <w:spacing w:val="-11"/>
        </w:rPr>
        <w:t>月</w:t>
      </w:r>
      <w:r>
        <w:rPr>
          <w:spacing w:val="-11"/>
        </w:rPr>
        <w:t xml:space="preserve"> </w:t>
      </w:r>
      <w:r>
        <w:t>27</w:t>
      </w:r>
      <w:r>
        <w:rPr>
          <w:spacing w:val="-8"/>
        </w:rPr>
        <w:t xml:space="preserve"> </w:t>
      </w:r>
      <w:r>
        <w:rPr>
          <w:rFonts w:hint="eastAsia"/>
          <w:spacing w:val="-8"/>
        </w:rPr>
        <w:t>日</w:t>
      </w:r>
    </w:p>
    <w:p w:rsidR="008E3303" w:rsidRDefault="008E3303">
      <w:pPr>
        <w:pStyle w:val="BodyText"/>
        <w:spacing w:line="360" w:lineRule="auto"/>
        <w:ind w:left="2421"/>
      </w:pPr>
      <w:r>
        <w:t>(</w:t>
      </w:r>
      <w:r>
        <w:rPr>
          <w:rFonts w:hint="eastAsia"/>
        </w:rPr>
        <w:t>此件主动公开）</w:t>
      </w:r>
    </w:p>
    <w:p w:rsidR="008E3303" w:rsidRDefault="008E3303">
      <w:pPr>
        <w:spacing w:line="360" w:lineRule="auto"/>
        <w:sectPr w:rsidR="008E3303">
          <w:pgSz w:w="11910" w:h="16840"/>
          <w:pgMar w:top="1460" w:right="720" w:bottom="280" w:left="1300" w:header="0" w:footer="0" w:gutter="0"/>
          <w:cols w:space="720"/>
        </w:sectPr>
      </w:pPr>
    </w:p>
    <w:p w:rsidR="008E3303" w:rsidRDefault="008E3303">
      <w:pPr>
        <w:spacing w:line="760" w:lineRule="exact"/>
        <w:ind w:left="468"/>
        <w:rPr>
          <w:rFonts w:ascii="新宋体" w:eastAsia="新宋体"/>
          <w:sz w:val="60"/>
        </w:rPr>
      </w:pPr>
      <w:r>
        <w:rPr>
          <w:rFonts w:ascii="新宋体" w:eastAsia="新宋体" w:hint="eastAsia"/>
          <w:color w:val="FF0000"/>
          <w:w w:val="90"/>
          <w:sz w:val="60"/>
        </w:rPr>
        <w:t>福建省人力资源和社会保障厅办公室</w:t>
      </w:r>
    </w:p>
    <w:p w:rsidR="008E3303" w:rsidRDefault="008E3303">
      <w:pPr>
        <w:pStyle w:val="BodyText"/>
        <w:spacing w:before="4"/>
        <w:rPr>
          <w:rFonts w:ascii="新宋体"/>
          <w:sz w:val="11"/>
        </w:rPr>
      </w:pPr>
    </w:p>
    <w:p w:rsidR="008E3303" w:rsidRDefault="008E3303">
      <w:pPr>
        <w:pStyle w:val="BodyText"/>
        <w:spacing w:line="90" w:lineRule="exact"/>
        <w:ind w:left="-70"/>
        <w:rPr>
          <w:rFonts w:ascii="新宋体"/>
          <w:sz w:val="8"/>
        </w:rPr>
      </w:pPr>
      <w:r>
        <w:rPr>
          <w:noProof/>
        </w:rPr>
      </w:r>
      <w:r w:rsidRPr="0092617B">
        <w:rPr>
          <w:rFonts w:ascii="新宋体"/>
          <w:position w:val="-1"/>
          <w:sz w:val="8"/>
        </w:rPr>
        <w:pict>
          <v:group id="_x0000_s1026" style="width:481.9pt;height:4.5pt;mso-position-horizontal-relative:char;mso-position-vertical-relative:line" coordsize="9638,90">
            <v:shape id="_x0000_s1027" style="position:absolute;width:9638;height:90" coordsize="9638,90" o:spt="100" adj="0,,0" path="m9638,72l,72,,90r9638,l9638,72xm9638,l,,,54r9638,l9638,xe" fillcolor="red" stroked="f">
              <v:stroke joinstyle="round"/>
              <v:formulas>
                <v:f eqn="val #1"/>
                <v:f eqn="val #0"/>
                <v:f eqn="sum #1 0 #0"/>
                <v:f eqn="val 10800"/>
                <v:f eqn="sum 0 0 #1"/>
                <v:f eqn="sumangle @2 360 0"/>
                <v:f eqn="if @2 @2 @5"/>
                <v:f eqn="sum 0 0 @6"/>
                <v:f eqn="val #2"/>
                <v:f eqn="sum 0 0 #0"/>
                <v:f eqn="sum #2 0 2700"/>
                <v:f eqn="cos @10 #1"/>
                <v:f eqn="sin @10 #1"/>
                <v:f eqn="cos 13500 #1"/>
                <v:f eqn="sin 13500 #1"/>
                <v:f eqn="sum @11 10800 0"/>
                <v:f eqn="sum @12 10800 0"/>
                <v:f eqn="sum @13 10800 0"/>
                <v:f eqn="sum @14 10800 0"/>
                <v:f eqn="prod #2 1 2"/>
                <v:f eqn="sum @19 5400 0"/>
                <v:f eqn="cos @20 #1"/>
                <v:f eqn="sin @20 #1"/>
                <v:f eqn="sum @21 10800 0"/>
                <v:f eqn="sum @12 @23 @22"/>
                <v:f eqn="sum @22 @23 @11"/>
                <v:f eqn="cos 10800 #1"/>
                <v:f eqn="sin 10800 #1"/>
                <v:f eqn="cos #2 #1"/>
                <v:f eqn="sin #2 #1"/>
                <v:f eqn="sum @26 10800 0"/>
                <v:f eqn="sum @27 10800 0"/>
                <v:f eqn="sum @28 10800 0"/>
                <v:f eqn="sum @29 10800 0"/>
                <v:f eqn="sum @19 5400 0"/>
                <v:f eqn="cos @34 #0"/>
                <v:f eqn="sin @34 #0"/>
                <v:f eqn="mid #0 #1"/>
                <v:f eqn="sumangle @37 180 0"/>
                <v:f eqn="if @2 @37 @38"/>
                <v:f eqn="cos 10800 @39"/>
                <v:f eqn="sin 10800 @39"/>
                <v:f eqn="cos #2 @39"/>
                <v:f eqn="sin #2 @39"/>
                <v:f eqn="sum @40 10800 0"/>
                <v:f eqn="sum @41 10800 0"/>
                <v:f eqn="sum @42 10800 0"/>
                <v:f eqn="sum @43 10800 0"/>
                <v:f eqn="sum @35 10800 0"/>
                <v:f eqn="sum @36 10800 0"/>
              </v:formulas>
              <v:path arrowok="t" o:connecttype="segments" o:connectlocs="@44,@45;@48,@49;@46,@47;@17,@18;@24,@25;@15,@16" textboxrect="3163,3163,18437,18437"/>
              <v:handles>
                <v:h position="@3,#0" polar="10800,10800"/>
                <v:h position="#2,#1" polar="10800,10800" radiusrange="0,10800"/>
              </v:handles>
            </v:shape>
            <w10:anchorlock/>
          </v:group>
        </w:pict>
      </w:r>
    </w:p>
    <w:p w:rsidR="008E3303" w:rsidRDefault="008E3303">
      <w:pPr>
        <w:pStyle w:val="BodyText"/>
        <w:spacing w:before="204"/>
        <w:ind w:left="5614"/>
      </w:pPr>
      <w:r>
        <w:rPr>
          <w:rFonts w:hint="eastAsia"/>
          <w:w w:val="95"/>
        </w:rPr>
        <w:t>闽人社办〔</w:t>
      </w:r>
      <w:r>
        <w:rPr>
          <w:w w:val="95"/>
        </w:rPr>
        <w:t>2023</w:t>
      </w:r>
      <w:r>
        <w:rPr>
          <w:rFonts w:hint="eastAsia"/>
          <w:w w:val="95"/>
        </w:rPr>
        <w:t>〕</w:t>
      </w:r>
      <w:r>
        <w:rPr>
          <w:w w:val="95"/>
        </w:rPr>
        <w:t>27</w:t>
      </w:r>
      <w:r>
        <w:rPr>
          <w:spacing w:val="-7"/>
          <w:w w:val="95"/>
        </w:rPr>
        <w:t xml:space="preserve"> </w:t>
      </w:r>
      <w:r>
        <w:rPr>
          <w:rFonts w:hint="eastAsia"/>
          <w:spacing w:val="-7"/>
          <w:w w:val="95"/>
        </w:rPr>
        <w:t>号</w:t>
      </w: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spacing w:before="12"/>
        <w:rPr>
          <w:sz w:val="15"/>
        </w:rPr>
      </w:pPr>
    </w:p>
    <w:p w:rsidR="008E3303" w:rsidRDefault="008E3303">
      <w:pPr>
        <w:pStyle w:val="Heading1"/>
        <w:spacing w:before="38" w:line="254" w:lineRule="auto"/>
        <w:ind w:left="549"/>
      </w:pPr>
      <w:r>
        <w:rPr>
          <w:rFonts w:hint="eastAsia"/>
          <w:w w:val="95"/>
        </w:rPr>
        <w:t>福建省人力资源和社会保障厅办公室关于做好</w:t>
      </w:r>
      <w:r>
        <w:rPr>
          <w:w w:val="95"/>
        </w:rPr>
        <w:t>2023</w:t>
      </w:r>
      <w:r>
        <w:rPr>
          <w:spacing w:val="-9"/>
          <w:w w:val="95"/>
        </w:rPr>
        <w:t xml:space="preserve"> </w:t>
      </w:r>
      <w:r>
        <w:rPr>
          <w:rFonts w:hint="eastAsia"/>
          <w:spacing w:val="-9"/>
          <w:w w:val="95"/>
        </w:rPr>
        <w:t>年大中专毕业生创业省级资助项目</w:t>
      </w:r>
    </w:p>
    <w:p w:rsidR="008E3303" w:rsidRDefault="008E3303">
      <w:pPr>
        <w:spacing w:line="559" w:lineRule="exact"/>
        <w:ind w:left="544" w:right="940"/>
        <w:jc w:val="center"/>
        <w:rPr>
          <w:rFonts w:ascii="新宋体" w:eastAsia="新宋体"/>
          <w:sz w:val="44"/>
        </w:rPr>
      </w:pPr>
      <w:r>
        <w:rPr>
          <w:rFonts w:ascii="新宋体" w:eastAsia="新宋体" w:hint="eastAsia"/>
          <w:w w:val="95"/>
          <w:sz w:val="44"/>
        </w:rPr>
        <w:t>申报评审工作的通知</w:t>
      </w:r>
    </w:p>
    <w:p w:rsidR="008E3303" w:rsidRDefault="008E3303">
      <w:pPr>
        <w:pStyle w:val="BodyText"/>
        <w:spacing w:before="1"/>
        <w:rPr>
          <w:rFonts w:ascii="新宋体"/>
          <w:sz w:val="49"/>
        </w:rPr>
      </w:pPr>
    </w:p>
    <w:p w:rsidR="008E3303" w:rsidRDefault="008E3303">
      <w:pPr>
        <w:pStyle w:val="BodyText"/>
        <w:spacing w:line="379" w:lineRule="auto"/>
        <w:ind w:left="917" w:right="674" w:hanging="629"/>
      </w:pPr>
      <w:r>
        <w:rPr>
          <w:rFonts w:hint="eastAsia"/>
          <w:w w:val="95"/>
        </w:rPr>
        <w:t>各设区市人力资源和社会保障局，平潭综合实验区社会事业局：根据工作安排，今年将继续组织遴选一批大中专院校毕业生</w:t>
      </w:r>
    </w:p>
    <w:p w:rsidR="008E3303" w:rsidRDefault="008E3303">
      <w:pPr>
        <w:pStyle w:val="BodyText"/>
        <w:spacing w:line="324" w:lineRule="exact"/>
        <w:ind w:left="288"/>
      </w:pPr>
      <w:r>
        <w:rPr>
          <w:rFonts w:hint="eastAsia"/>
        </w:rPr>
        <w:t>创业项目，给予一定资金扶持。现就有关事项通知如下</w:t>
      </w:r>
    </w:p>
    <w:p w:rsidR="008E3303" w:rsidRDefault="008E3303">
      <w:pPr>
        <w:pStyle w:val="BodyText"/>
        <w:spacing w:before="115"/>
        <w:ind w:left="924"/>
      </w:pPr>
      <w:r>
        <w:rPr>
          <w:rFonts w:hint="eastAsia"/>
        </w:rPr>
        <w:t>一、申报资格</w:t>
      </w:r>
    </w:p>
    <w:p w:rsidR="008E3303" w:rsidRDefault="008E3303">
      <w:pPr>
        <w:pStyle w:val="BodyText"/>
        <w:spacing w:before="186"/>
        <w:ind w:left="924"/>
      </w:pPr>
      <w:r>
        <w:rPr>
          <w:rFonts w:hint="eastAsia"/>
        </w:rPr>
        <w:t>项目申报人须同时符合以下条件</w:t>
      </w:r>
    </w:p>
    <w:p w:rsidR="008E3303" w:rsidRDefault="008E3303">
      <w:pPr>
        <w:pStyle w:val="BodyText"/>
        <w:spacing w:before="158"/>
        <w:ind w:left="924"/>
      </w:pPr>
      <w:r>
        <w:rPr>
          <w:rFonts w:hint="eastAsia"/>
        </w:rPr>
        <w:t>（一）申报人包括两类群体</w:t>
      </w:r>
    </w:p>
    <w:p w:rsidR="008E3303" w:rsidRDefault="008E3303">
      <w:pPr>
        <w:pStyle w:val="ListParagraph"/>
        <w:numPr>
          <w:ilvl w:val="0"/>
          <w:numId w:val="1"/>
        </w:numPr>
        <w:tabs>
          <w:tab w:val="left" w:pos="1256"/>
        </w:tabs>
        <w:spacing w:before="140" w:line="321" w:lineRule="auto"/>
        <w:ind w:right="666" w:firstLine="636"/>
        <w:rPr>
          <w:sz w:val="32"/>
        </w:rPr>
      </w:pPr>
      <w:r>
        <w:rPr>
          <w:rFonts w:hint="eastAsia"/>
          <w:spacing w:val="11"/>
          <w:w w:val="95"/>
          <w:sz w:val="32"/>
        </w:rPr>
        <w:t>省内全日制普通大中专院校和省外全日制普通大中专院</w:t>
      </w:r>
      <w:r>
        <w:rPr>
          <w:rFonts w:hint="eastAsia"/>
          <w:sz w:val="32"/>
        </w:rPr>
        <w:t>校（福建生源）在校生；</w:t>
      </w:r>
    </w:p>
    <w:p w:rsidR="008E3303" w:rsidRDefault="008E3303">
      <w:pPr>
        <w:pStyle w:val="ListParagraph"/>
        <w:numPr>
          <w:ilvl w:val="0"/>
          <w:numId w:val="1"/>
        </w:numPr>
        <w:tabs>
          <w:tab w:val="left" w:pos="1249"/>
        </w:tabs>
        <w:spacing w:line="321" w:lineRule="auto"/>
        <w:ind w:right="668" w:firstLine="636"/>
        <w:jc w:val="both"/>
        <w:rPr>
          <w:sz w:val="32"/>
        </w:rPr>
      </w:pPr>
      <w:r>
        <w:rPr>
          <w:rFonts w:hint="eastAsia"/>
          <w:w w:val="95"/>
          <w:sz w:val="32"/>
        </w:rPr>
        <w:t>毕业五年内（毕业证书时间为</w:t>
      </w:r>
      <w:r>
        <w:rPr>
          <w:w w:val="95"/>
          <w:sz w:val="32"/>
        </w:rPr>
        <w:t xml:space="preserve"> 2018</w:t>
      </w:r>
      <w:r>
        <w:rPr>
          <w:spacing w:val="3"/>
          <w:w w:val="95"/>
          <w:sz w:val="32"/>
        </w:rPr>
        <w:t xml:space="preserve"> </w:t>
      </w:r>
      <w:r>
        <w:rPr>
          <w:rFonts w:hint="eastAsia"/>
          <w:spacing w:val="3"/>
          <w:w w:val="95"/>
          <w:sz w:val="32"/>
        </w:rPr>
        <w:t>年</w:t>
      </w:r>
      <w:r>
        <w:rPr>
          <w:spacing w:val="3"/>
          <w:w w:val="95"/>
          <w:sz w:val="32"/>
        </w:rPr>
        <w:t xml:space="preserve"> </w:t>
      </w:r>
      <w:r>
        <w:rPr>
          <w:w w:val="95"/>
          <w:sz w:val="32"/>
        </w:rPr>
        <w:t>1</w:t>
      </w:r>
      <w:r>
        <w:rPr>
          <w:spacing w:val="2"/>
          <w:w w:val="95"/>
          <w:sz w:val="32"/>
        </w:rPr>
        <w:t xml:space="preserve"> </w:t>
      </w:r>
      <w:r>
        <w:rPr>
          <w:rFonts w:hint="eastAsia"/>
          <w:spacing w:val="2"/>
          <w:w w:val="95"/>
          <w:sz w:val="32"/>
        </w:rPr>
        <w:t>月</w:t>
      </w:r>
      <w:r>
        <w:rPr>
          <w:spacing w:val="2"/>
          <w:w w:val="95"/>
          <w:sz w:val="32"/>
        </w:rPr>
        <w:t xml:space="preserve"> </w:t>
      </w:r>
      <w:r>
        <w:rPr>
          <w:w w:val="95"/>
          <w:sz w:val="32"/>
        </w:rPr>
        <w:t xml:space="preserve">1 </w:t>
      </w:r>
      <w:r>
        <w:rPr>
          <w:rFonts w:hint="eastAsia"/>
          <w:w w:val="95"/>
          <w:sz w:val="32"/>
        </w:rPr>
        <w:t>日及以后）在闽创业的全日制普通大中专毕业生（含香港、澳门、台湾高校毕业生及在国外接受高等教育的留学回国毕业生，上述群体须提</w:t>
      </w:r>
      <w:r>
        <w:rPr>
          <w:rFonts w:hint="eastAsia"/>
          <w:sz w:val="32"/>
        </w:rPr>
        <w:t>供教育部留服认证相关材料</w:t>
      </w:r>
      <w:r>
        <w:rPr>
          <w:rFonts w:hint="eastAsia"/>
          <w:spacing w:val="-161"/>
          <w:sz w:val="32"/>
        </w:rPr>
        <w:t>）</w:t>
      </w:r>
      <w:r>
        <w:rPr>
          <w:rFonts w:hint="eastAsia"/>
          <w:sz w:val="32"/>
        </w:rPr>
        <w:t>。</w:t>
      </w:r>
    </w:p>
    <w:p w:rsidR="008E3303" w:rsidRDefault="008E3303">
      <w:pPr>
        <w:pStyle w:val="BodyText"/>
        <w:spacing w:before="4" w:line="321" w:lineRule="auto"/>
        <w:ind w:left="288" w:right="670" w:firstLine="636"/>
        <w:jc w:val="both"/>
      </w:pPr>
      <w:r>
        <w:rPr>
          <w:noProof/>
        </w:rPr>
        <w:pict>
          <v:shape id="_x0000_s1028" style="position:absolute;left:0;text-align:left;margin-left:61pt;margin-top:118.65pt;width:481.9pt;height:4.5pt;z-index:251657728;mso-position-horizontal-relative:page" coordorigin="1221,2373" coordsize="9638,90" o:spt="100" adj="0,,0" path="m10859,2409r-9638,l1221,2463r9638,l10859,2409xm10859,2373r-9638,l1221,2391r9638,l10859,2373xe" fillcolor="red" stroked="f">
            <v:stroke joinstyle="round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arrowok="t" o:connecttype="segments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  <w10:wrap anchorx="page"/>
          </v:shape>
        </w:pict>
      </w:r>
      <w:r>
        <w:rPr>
          <w:rFonts w:hint="eastAsia"/>
          <w:w w:val="95"/>
        </w:rPr>
        <w:t>（二）申报人已在福建省行政区域内创办独资、合资、合伙企业以及民办非企业单位、农民专业合作社、个体工商户等创业实体，并为该申报项目（企业、民办非企业单位等）法定代表人</w:t>
      </w:r>
      <w:r>
        <w:rPr>
          <w:rFonts w:hint="eastAsia"/>
        </w:rPr>
        <w:t>或（个体工商户等）经营者</w:t>
      </w:r>
    </w:p>
    <w:p w:rsidR="008E3303" w:rsidRDefault="008E3303">
      <w:pPr>
        <w:spacing w:line="321" w:lineRule="auto"/>
        <w:jc w:val="both"/>
        <w:sectPr w:rsidR="008E3303">
          <w:pgSz w:w="11910" w:h="16840"/>
          <w:pgMar w:top="1580" w:right="721" w:bottom="280" w:left="1300" w:header="0" w:footer="0" w:gutter="0"/>
          <w:cols w:space="720"/>
        </w:sect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rPr>
          <w:sz w:val="14"/>
        </w:rPr>
      </w:pPr>
    </w:p>
    <w:p w:rsidR="008E3303" w:rsidRDefault="008E3303">
      <w:pPr>
        <w:pStyle w:val="BodyText"/>
        <w:spacing w:before="131"/>
        <w:ind w:left="754"/>
      </w:pPr>
      <w:r>
        <w:rPr>
          <w:rFonts w:hint="eastAsia"/>
          <w:w w:val="95"/>
        </w:rPr>
        <w:t>（三）申报人在创业企业或实体中认缴出资比例不低于</w:t>
      </w:r>
      <w:r>
        <w:rPr>
          <w:w w:val="95"/>
        </w:rPr>
        <w:t>30%</w:t>
      </w:r>
    </w:p>
    <w:p w:rsidR="008E3303" w:rsidRDefault="008E3303">
      <w:pPr>
        <w:pStyle w:val="BodyText"/>
        <w:spacing w:before="139"/>
        <w:ind w:left="118"/>
      </w:pPr>
      <w:r>
        <w:rPr>
          <w:rFonts w:hint="eastAsia"/>
          <w:spacing w:val="-2"/>
          <w:w w:val="99"/>
        </w:rPr>
        <w:t>（</w:t>
      </w:r>
      <w:r>
        <w:rPr>
          <w:rFonts w:hint="eastAsia"/>
          <w:w w:val="99"/>
        </w:rPr>
        <w:t>含</w:t>
      </w:r>
      <w:r>
        <w:rPr>
          <w:spacing w:val="-1"/>
          <w:w w:val="99"/>
        </w:rPr>
        <w:t>30</w:t>
      </w:r>
      <w:r>
        <w:rPr>
          <w:spacing w:val="-2"/>
          <w:w w:val="99"/>
        </w:rPr>
        <w:t>%</w:t>
      </w:r>
      <w:r>
        <w:rPr>
          <w:rFonts w:hint="eastAsia"/>
          <w:spacing w:val="-161"/>
          <w:w w:val="99"/>
        </w:rPr>
        <w:t>）</w:t>
      </w:r>
      <w:r>
        <w:rPr>
          <w:rFonts w:hint="eastAsia"/>
          <w:w w:val="99"/>
        </w:rPr>
        <w:t>。</w:t>
      </w:r>
    </w:p>
    <w:p w:rsidR="008E3303" w:rsidRDefault="008E3303">
      <w:pPr>
        <w:pStyle w:val="BodyText"/>
        <w:spacing w:before="140" w:line="321" w:lineRule="auto"/>
        <w:ind w:left="118" w:right="836" w:firstLine="635"/>
      </w:pPr>
      <w:r>
        <w:rPr>
          <w:rFonts w:hint="eastAsia"/>
          <w:spacing w:val="11"/>
          <w:w w:val="95"/>
        </w:rPr>
        <w:t>已获得往年福建省大中专毕业生创业省级资助的不再重复</w:t>
      </w:r>
      <w:r>
        <w:rPr>
          <w:rFonts w:hint="eastAsia"/>
        </w:rPr>
        <w:t>申报，一经发现将取消其评审和资助资格</w:t>
      </w:r>
    </w:p>
    <w:p w:rsidR="008E3303" w:rsidRDefault="008E3303">
      <w:pPr>
        <w:pStyle w:val="BodyText"/>
        <w:ind w:left="754"/>
      </w:pPr>
      <w:r>
        <w:rPr>
          <w:rFonts w:hint="eastAsia"/>
        </w:rPr>
        <w:t>二、申报材料</w:t>
      </w:r>
    </w:p>
    <w:p w:rsidR="008E3303" w:rsidRDefault="008E3303">
      <w:pPr>
        <w:pStyle w:val="BodyText"/>
        <w:spacing w:before="195"/>
        <w:ind w:left="754"/>
      </w:pPr>
      <w:r>
        <w:rPr>
          <w:rFonts w:hint="eastAsia"/>
        </w:rPr>
        <w:t>项目申报人须通过网上申报，同时提交以下资料电子版</w:t>
      </w:r>
    </w:p>
    <w:p w:rsidR="008E3303" w:rsidRDefault="008E3303">
      <w:pPr>
        <w:pStyle w:val="BodyText"/>
        <w:spacing w:before="139" w:line="324" w:lineRule="auto"/>
        <w:ind w:left="118" w:right="847" w:firstLine="635"/>
      </w:pPr>
      <w:r>
        <w:rPr>
          <w:rFonts w:hint="eastAsia"/>
          <w:w w:val="95"/>
        </w:rPr>
        <w:t>（一）申报人身份证（港澳高校毕业生提供港澳居民往来内</w:t>
      </w:r>
      <w:r>
        <w:rPr>
          <w:rFonts w:hint="eastAsia"/>
        </w:rPr>
        <w:t>地通行证，台湾高校毕业生提供台湾居民往来大陆通行证</w:t>
      </w:r>
      <w:r>
        <w:rPr>
          <w:rFonts w:hint="eastAsia"/>
          <w:spacing w:val="-161"/>
        </w:rPr>
        <w:t>）</w:t>
      </w:r>
      <w:r>
        <w:rPr>
          <w:rFonts w:hint="eastAsia"/>
        </w:rPr>
        <w:t>。</w:t>
      </w:r>
    </w:p>
    <w:p w:rsidR="008E3303" w:rsidRDefault="008E3303">
      <w:pPr>
        <w:pStyle w:val="BodyText"/>
        <w:spacing w:line="395" w:lineRule="exact"/>
        <w:ind w:left="754"/>
      </w:pPr>
      <w:r>
        <w:rPr>
          <w:rFonts w:hint="eastAsia"/>
        </w:rPr>
        <w:t>（二）多证合一的营业执照副本（或工商营业执照副本、组</w:t>
      </w:r>
    </w:p>
    <w:p w:rsidR="008E3303" w:rsidRDefault="008E3303">
      <w:pPr>
        <w:pStyle w:val="BodyText"/>
        <w:spacing w:before="130"/>
        <w:ind w:left="118"/>
      </w:pPr>
      <w:r>
        <w:rPr>
          <w:rFonts w:hint="eastAsia"/>
        </w:rPr>
        <w:t>织机构代码证、其他主体资格证照</w:t>
      </w:r>
      <w:r>
        <w:rPr>
          <w:rFonts w:hint="eastAsia"/>
          <w:spacing w:val="-161"/>
        </w:rPr>
        <w:t>）</w:t>
      </w:r>
      <w:r>
        <w:rPr>
          <w:rFonts w:hint="eastAsia"/>
        </w:rPr>
        <w:t>。</w:t>
      </w:r>
    </w:p>
    <w:p w:rsidR="008E3303" w:rsidRDefault="008E3303">
      <w:pPr>
        <w:pStyle w:val="BodyText"/>
        <w:spacing w:before="130"/>
        <w:ind w:left="754"/>
      </w:pPr>
      <w:r>
        <w:rPr>
          <w:rFonts w:hint="eastAsia"/>
        </w:rPr>
        <w:t>（三）学历相关材料</w:t>
      </w:r>
    </w:p>
    <w:p w:rsidR="008E3303" w:rsidRDefault="008E3303">
      <w:pPr>
        <w:pStyle w:val="ListParagraph"/>
        <w:numPr>
          <w:ilvl w:val="0"/>
          <w:numId w:val="2"/>
        </w:numPr>
        <w:tabs>
          <w:tab w:val="left" w:pos="1072"/>
        </w:tabs>
        <w:spacing w:before="130" w:line="316" w:lineRule="auto"/>
        <w:ind w:right="826" w:firstLine="635"/>
        <w:jc w:val="both"/>
        <w:rPr>
          <w:sz w:val="32"/>
        </w:rPr>
      </w:pPr>
      <w:r>
        <w:rPr>
          <w:rFonts w:hint="eastAsia"/>
          <w:w w:val="95"/>
          <w:sz w:val="32"/>
        </w:rPr>
        <w:t>在校生提供教育部学籍在线验证报告（在中国高等教育学</w:t>
      </w:r>
      <w:r>
        <w:rPr>
          <w:rFonts w:hint="eastAsia"/>
          <w:spacing w:val="19"/>
          <w:w w:val="95"/>
          <w:sz w:val="32"/>
        </w:rPr>
        <w:t>生信息网</w:t>
      </w:r>
      <w:r>
        <w:rPr>
          <w:w w:val="95"/>
          <w:sz w:val="32"/>
        </w:rPr>
        <w:t>https://</w:t>
      </w:r>
      <w:hyperlink r:id="rId9">
        <w:r>
          <w:rPr>
            <w:w w:val="95"/>
            <w:sz w:val="32"/>
          </w:rPr>
          <w:t>www.</w:t>
        </w:r>
      </w:hyperlink>
      <w:r>
        <w:rPr>
          <w:w w:val="95"/>
          <w:sz w:val="32"/>
        </w:rPr>
        <w:t>chsi.com.cn</w:t>
      </w:r>
      <w:r>
        <w:rPr>
          <w:spacing w:val="11"/>
          <w:w w:val="95"/>
          <w:sz w:val="32"/>
        </w:rPr>
        <w:t xml:space="preserve">/ </w:t>
      </w:r>
      <w:r>
        <w:rPr>
          <w:rFonts w:hint="eastAsia"/>
          <w:spacing w:val="11"/>
          <w:w w:val="95"/>
          <w:sz w:val="32"/>
        </w:rPr>
        <w:t>上查询认证</w:t>
      </w:r>
      <w:r>
        <w:rPr>
          <w:rFonts w:hint="eastAsia"/>
          <w:spacing w:val="-77"/>
          <w:w w:val="95"/>
          <w:sz w:val="32"/>
        </w:rPr>
        <w:t>）</w:t>
      </w:r>
      <w:r>
        <w:rPr>
          <w:rFonts w:hint="eastAsia"/>
          <w:w w:val="95"/>
          <w:sz w:val="32"/>
        </w:rPr>
        <w:t>或院校出具的</w:t>
      </w:r>
      <w:r>
        <w:rPr>
          <w:rFonts w:hint="eastAsia"/>
          <w:sz w:val="32"/>
        </w:rPr>
        <w:t>全日制在校生证明；</w:t>
      </w:r>
    </w:p>
    <w:p w:rsidR="008E3303" w:rsidRDefault="008E3303">
      <w:pPr>
        <w:pStyle w:val="ListParagraph"/>
        <w:numPr>
          <w:ilvl w:val="0"/>
          <w:numId w:val="2"/>
        </w:numPr>
        <w:tabs>
          <w:tab w:val="left" w:pos="1072"/>
        </w:tabs>
        <w:spacing w:line="316" w:lineRule="auto"/>
        <w:ind w:right="826" w:firstLine="635"/>
        <w:jc w:val="both"/>
        <w:rPr>
          <w:sz w:val="32"/>
        </w:rPr>
      </w:pPr>
      <w:r>
        <w:rPr>
          <w:rFonts w:hint="eastAsia"/>
          <w:w w:val="95"/>
          <w:sz w:val="32"/>
        </w:rPr>
        <w:t>境内毕业生提供教育部学历证书电子注册备案表（在中国</w:t>
      </w:r>
      <w:r>
        <w:rPr>
          <w:rFonts w:hint="eastAsia"/>
          <w:spacing w:val="8"/>
          <w:w w:val="95"/>
          <w:sz w:val="32"/>
        </w:rPr>
        <w:t>高等教育学生信息网</w:t>
      </w:r>
      <w:r>
        <w:rPr>
          <w:w w:val="95"/>
          <w:sz w:val="32"/>
        </w:rPr>
        <w:t>https://</w:t>
      </w:r>
      <w:hyperlink r:id="rId10">
        <w:r>
          <w:rPr>
            <w:w w:val="95"/>
            <w:sz w:val="32"/>
          </w:rPr>
          <w:t>www.</w:t>
        </w:r>
      </w:hyperlink>
      <w:r>
        <w:rPr>
          <w:w w:val="95"/>
          <w:sz w:val="32"/>
        </w:rPr>
        <w:t>chsi.com.cn</w:t>
      </w:r>
      <w:r>
        <w:rPr>
          <w:spacing w:val="11"/>
          <w:w w:val="95"/>
          <w:sz w:val="32"/>
        </w:rPr>
        <w:t xml:space="preserve">/ </w:t>
      </w:r>
      <w:r>
        <w:rPr>
          <w:rFonts w:hint="eastAsia"/>
          <w:spacing w:val="11"/>
          <w:w w:val="95"/>
          <w:sz w:val="32"/>
        </w:rPr>
        <w:t>上查询认证</w:t>
      </w:r>
      <w:r>
        <w:rPr>
          <w:rFonts w:hint="eastAsia"/>
          <w:spacing w:val="-77"/>
          <w:w w:val="95"/>
          <w:sz w:val="32"/>
        </w:rPr>
        <w:t>）</w:t>
      </w:r>
      <w:r>
        <w:rPr>
          <w:rFonts w:hint="eastAsia"/>
          <w:w w:val="95"/>
          <w:sz w:val="32"/>
        </w:rPr>
        <w:t>或</w:t>
      </w:r>
      <w:r>
        <w:rPr>
          <w:rFonts w:hint="eastAsia"/>
          <w:sz w:val="32"/>
        </w:rPr>
        <w:t>院校出具的全日制毕业生证明；</w:t>
      </w:r>
    </w:p>
    <w:p w:rsidR="008E3303" w:rsidRDefault="008E3303">
      <w:pPr>
        <w:pStyle w:val="ListParagraph"/>
        <w:numPr>
          <w:ilvl w:val="0"/>
          <w:numId w:val="2"/>
        </w:numPr>
        <w:tabs>
          <w:tab w:val="left" w:pos="1086"/>
        </w:tabs>
        <w:spacing w:line="406" w:lineRule="exact"/>
        <w:ind w:left="1085" w:hanging="332"/>
        <w:rPr>
          <w:sz w:val="32"/>
        </w:rPr>
      </w:pPr>
      <w:r>
        <w:rPr>
          <w:rFonts w:hint="eastAsia"/>
          <w:spacing w:val="11"/>
          <w:sz w:val="32"/>
        </w:rPr>
        <w:t>持境外学历申报的，应提供教育部留学服务中心出具的</w:t>
      </w:r>
    </w:p>
    <w:p w:rsidR="008E3303" w:rsidRDefault="008E3303">
      <w:pPr>
        <w:pStyle w:val="BodyText"/>
        <w:spacing w:before="127" w:line="316" w:lineRule="auto"/>
        <w:ind w:left="118" w:right="837"/>
        <w:jc w:val="both"/>
      </w:pPr>
      <w:r>
        <w:rPr>
          <w:rFonts w:hint="eastAsia"/>
          <w:w w:val="95"/>
        </w:rPr>
        <w:t>《国外学历学位认证书》或《香港、澳门特别行政区学历学位认</w:t>
      </w:r>
      <w:r>
        <w:rPr>
          <w:rFonts w:hint="eastAsia"/>
          <w:spacing w:val="-28"/>
          <w:w w:val="95"/>
        </w:rPr>
        <w:t>证书》、《台湾地区学历学位认证书》、我国驻外使领馆的有关证明</w:t>
      </w:r>
      <w:r>
        <w:rPr>
          <w:rFonts w:hint="eastAsia"/>
        </w:rPr>
        <w:t>材料</w:t>
      </w:r>
    </w:p>
    <w:p w:rsidR="008E3303" w:rsidRDefault="008E3303">
      <w:pPr>
        <w:pStyle w:val="BodyText"/>
        <w:spacing w:line="316" w:lineRule="auto"/>
        <w:ind w:left="118" w:right="840" w:firstLine="635"/>
        <w:jc w:val="both"/>
      </w:pPr>
      <w:r>
        <w:rPr>
          <w:rFonts w:hint="eastAsia"/>
          <w:w w:val="95"/>
        </w:rPr>
        <w:t>属于国内院校与国外院校联合办学取得境外学历、学位的，须提供教育部留学服务中心出具的《联合办学学历学位评估意见</w:t>
      </w:r>
      <w:r>
        <w:rPr>
          <w:rFonts w:hint="eastAsia"/>
          <w:spacing w:val="-11"/>
        </w:rPr>
        <w:t>书》或《联合办学学历学位认证书》。</w:t>
      </w:r>
    </w:p>
    <w:p w:rsidR="008E3303" w:rsidRDefault="008E3303">
      <w:pPr>
        <w:spacing w:line="316" w:lineRule="auto"/>
        <w:jc w:val="both"/>
        <w:sectPr w:rsidR="008E3303">
          <w:footerReference w:type="even" r:id="rId11"/>
          <w:footerReference w:type="default" r:id="rId12"/>
          <w:pgSz w:w="11910" w:h="16840"/>
          <w:pgMar w:top="1580" w:right="721" w:bottom="1500" w:left="1300" w:header="0" w:footer="1315" w:gutter="0"/>
          <w:pgNumType w:start="2"/>
          <w:cols w:space="720"/>
        </w:sect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spacing w:before="6"/>
        <w:rPr>
          <w:sz w:val="23"/>
        </w:rPr>
      </w:pPr>
    </w:p>
    <w:p w:rsidR="008E3303" w:rsidRDefault="008E3303">
      <w:pPr>
        <w:pStyle w:val="BodyText"/>
        <w:spacing w:before="55"/>
        <w:ind w:left="922"/>
      </w:pPr>
      <w:r>
        <w:rPr>
          <w:rFonts w:hint="eastAsia"/>
        </w:rPr>
        <w:t>（四）申报人出资材料</w:t>
      </w:r>
    </w:p>
    <w:p w:rsidR="008E3303" w:rsidRDefault="008E3303">
      <w:pPr>
        <w:pStyle w:val="ListParagraph"/>
        <w:numPr>
          <w:ilvl w:val="1"/>
          <w:numId w:val="2"/>
        </w:numPr>
        <w:tabs>
          <w:tab w:val="left" w:pos="1242"/>
        </w:tabs>
        <w:spacing w:before="130" w:line="316" w:lineRule="auto"/>
        <w:ind w:right="672" w:firstLine="636"/>
        <w:rPr>
          <w:sz w:val="32"/>
        </w:rPr>
      </w:pPr>
      <w:r>
        <w:rPr>
          <w:rFonts w:hint="eastAsia"/>
          <w:w w:val="95"/>
          <w:sz w:val="32"/>
        </w:rPr>
        <w:t>公司、合伙企业提供由市场监督管理部门出具的股东出资</w:t>
      </w:r>
      <w:r>
        <w:rPr>
          <w:rFonts w:hint="eastAsia"/>
          <w:spacing w:val="-2"/>
          <w:w w:val="99"/>
          <w:sz w:val="32"/>
        </w:rPr>
        <w:t>情况表</w:t>
      </w:r>
      <w:r>
        <w:rPr>
          <w:rFonts w:hint="eastAsia"/>
          <w:w w:val="99"/>
          <w:sz w:val="32"/>
        </w:rPr>
        <w:t>（</w:t>
      </w:r>
      <w:r>
        <w:rPr>
          <w:rFonts w:hint="eastAsia"/>
          <w:spacing w:val="-3"/>
          <w:w w:val="99"/>
          <w:sz w:val="32"/>
        </w:rPr>
        <w:t>需加盖市场监督管理部门档案专用章</w:t>
      </w:r>
      <w:r>
        <w:rPr>
          <w:rFonts w:hint="eastAsia"/>
          <w:spacing w:val="-159"/>
          <w:w w:val="99"/>
          <w:sz w:val="32"/>
        </w:rPr>
        <w:t>）</w:t>
      </w:r>
      <w:r>
        <w:rPr>
          <w:rFonts w:hint="eastAsia"/>
          <w:w w:val="99"/>
          <w:sz w:val="32"/>
        </w:rPr>
        <w:t>；</w:t>
      </w:r>
    </w:p>
    <w:p w:rsidR="008E3303" w:rsidRDefault="008E3303">
      <w:pPr>
        <w:pStyle w:val="ListParagraph"/>
        <w:numPr>
          <w:ilvl w:val="1"/>
          <w:numId w:val="2"/>
        </w:numPr>
        <w:tabs>
          <w:tab w:val="left" w:pos="1242"/>
        </w:tabs>
        <w:spacing w:line="408" w:lineRule="exact"/>
        <w:ind w:left="1241" w:hanging="318"/>
        <w:rPr>
          <w:sz w:val="32"/>
        </w:rPr>
      </w:pPr>
      <w:r>
        <w:rPr>
          <w:rFonts w:hint="eastAsia"/>
          <w:sz w:val="32"/>
        </w:rPr>
        <w:t>民办非企业单位和其他组织提供备案的章程；</w:t>
      </w:r>
    </w:p>
    <w:p w:rsidR="008E3303" w:rsidRDefault="008E3303">
      <w:pPr>
        <w:pStyle w:val="ListParagraph"/>
        <w:numPr>
          <w:ilvl w:val="1"/>
          <w:numId w:val="2"/>
        </w:numPr>
        <w:tabs>
          <w:tab w:val="left" w:pos="1242"/>
        </w:tabs>
        <w:spacing w:before="130"/>
        <w:ind w:left="1241" w:hanging="318"/>
        <w:rPr>
          <w:sz w:val="32"/>
        </w:rPr>
      </w:pPr>
      <w:r>
        <w:rPr>
          <w:rFonts w:hint="eastAsia"/>
          <w:sz w:val="32"/>
        </w:rPr>
        <w:t>个人独资企业、个体工商户无需提供。</w:t>
      </w:r>
    </w:p>
    <w:p w:rsidR="008E3303" w:rsidRDefault="008E3303">
      <w:pPr>
        <w:pStyle w:val="BodyText"/>
        <w:spacing w:before="130" w:line="316" w:lineRule="auto"/>
        <w:ind w:left="288" w:right="658" w:firstLine="633"/>
        <w:jc w:val="both"/>
      </w:pPr>
      <w:r>
        <w:rPr>
          <w:rFonts w:hint="eastAsia"/>
        </w:rPr>
        <w:t>（五）</w:t>
      </w:r>
      <w:r>
        <w:rPr>
          <w:rFonts w:hint="eastAsia"/>
          <w:spacing w:val="44"/>
        </w:rPr>
        <w:t>创业企业或实体未被列入经营异常名录证明材</w:t>
      </w:r>
      <w:r>
        <w:rPr>
          <w:rFonts w:hint="eastAsia"/>
          <w:spacing w:val="-79"/>
          <w:w w:val="95"/>
        </w:rPr>
        <w:t>料</w:t>
      </w:r>
      <w:r>
        <w:rPr>
          <w:rFonts w:hint="eastAsia"/>
          <w:w w:val="95"/>
        </w:rPr>
        <w:t>（</w:t>
      </w:r>
      <w:r>
        <w:rPr>
          <w:rFonts w:hint="eastAsia"/>
          <w:spacing w:val="-1"/>
          <w:w w:val="95"/>
        </w:rPr>
        <w:t>在国家企业信用信息公示系统</w:t>
      </w:r>
      <w:r>
        <w:rPr>
          <w:spacing w:val="-1"/>
          <w:w w:val="95"/>
        </w:rPr>
        <w:t xml:space="preserve"> </w:t>
      </w:r>
      <w:r>
        <w:rPr>
          <w:w w:val="95"/>
        </w:rPr>
        <w:t>https://</w:t>
      </w:r>
      <w:hyperlink r:id="rId13">
        <w:r>
          <w:rPr>
            <w:w w:val="95"/>
          </w:rPr>
          <w:t>www.</w:t>
        </w:r>
      </w:hyperlink>
      <w:r>
        <w:rPr>
          <w:w w:val="95"/>
        </w:rPr>
        <w:t>gsxt.gov.cn</w:t>
      </w:r>
      <w:r>
        <w:rPr>
          <w:spacing w:val="6"/>
          <w:w w:val="95"/>
        </w:rPr>
        <w:t xml:space="preserve">/ </w:t>
      </w:r>
      <w:r>
        <w:rPr>
          <w:rFonts w:hint="eastAsia"/>
          <w:spacing w:val="6"/>
          <w:w w:val="95"/>
        </w:rPr>
        <w:t>上</w:t>
      </w:r>
      <w:r>
        <w:rPr>
          <w:rFonts w:hint="eastAsia"/>
        </w:rPr>
        <w:t>查询，可提交体现此项内容的网站页面完整截图</w:t>
      </w:r>
      <w:r>
        <w:rPr>
          <w:rFonts w:hint="eastAsia"/>
          <w:spacing w:val="-159"/>
        </w:rPr>
        <w:t>）</w:t>
      </w:r>
      <w:r>
        <w:rPr>
          <w:rFonts w:hint="eastAsia"/>
        </w:rPr>
        <w:t>。</w:t>
      </w:r>
    </w:p>
    <w:p w:rsidR="008E3303" w:rsidRDefault="008E3303">
      <w:pPr>
        <w:pStyle w:val="BodyText"/>
        <w:spacing w:before="13" w:line="326" w:lineRule="auto"/>
        <w:ind w:left="293" w:right="533" w:firstLine="635"/>
        <w:jc w:val="both"/>
      </w:pPr>
      <w:r>
        <w:rPr>
          <w:rFonts w:hint="eastAsia"/>
          <w:w w:val="95"/>
        </w:rPr>
        <w:t>（六）近三年法人及其股权变更情况说明（自</w:t>
      </w:r>
      <w:r>
        <w:rPr>
          <w:w w:val="95"/>
        </w:rPr>
        <w:t xml:space="preserve"> 2020 </w:t>
      </w:r>
      <w:r>
        <w:rPr>
          <w:rFonts w:hint="eastAsia"/>
          <w:w w:val="95"/>
        </w:rPr>
        <w:t>年</w:t>
      </w:r>
      <w:r>
        <w:rPr>
          <w:w w:val="95"/>
        </w:rPr>
        <w:t xml:space="preserve"> 1 </w:t>
      </w:r>
      <w:r>
        <w:rPr>
          <w:rFonts w:hint="eastAsia"/>
          <w:w w:val="95"/>
        </w:rPr>
        <w:t>月</w:t>
      </w:r>
      <w:r>
        <w:rPr>
          <w:w w:val="95"/>
        </w:rPr>
        <w:t xml:space="preserve"> 1</w:t>
      </w:r>
      <w:r>
        <w:rPr>
          <w:rFonts w:hint="eastAsia"/>
          <w:w w:val="95"/>
        </w:rPr>
        <w:t>日起至申报日变更情况及原因说明，无变更情况的申明无变更</w:t>
      </w:r>
      <w:r>
        <w:rPr>
          <w:rFonts w:hint="eastAsia"/>
          <w:spacing w:val="-161"/>
          <w:w w:val="95"/>
        </w:rPr>
        <w:t>）</w:t>
      </w:r>
      <w:r>
        <w:rPr>
          <w:rFonts w:hint="eastAsia"/>
          <w:w w:val="95"/>
        </w:rPr>
        <w:t>。</w:t>
      </w:r>
    </w:p>
    <w:p w:rsidR="008E3303" w:rsidRDefault="008E3303">
      <w:pPr>
        <w:pStyle w:val="BodyText"/>
        <w:spacing w:line="316" w:lineRule="auto"/>
        <w:ind w:left="288" w:right="669" w:firstLine="636"/>
      </w:pPr>
      <w:r>
        <w:rPr>
          <w:rFonts w:hint="eastAsia"/>
          <w:spacing w:val="12"/>
          <w:w w:val="95"/>
        </w:rPr>
        <w:t>（</w:t>
      </w:r>
      <w:r>
        <w:rPr>
          <w:rFonts w:hint="eastAsia"/>
          <w:w w:val="95"/>
        </w:rPr>
        <w:t>七</w:t>
      </w:r>
      <w:r>
        <w:rPr>
          <w:rFonts w:hint="eastAsia"/>
          <w:spacing w:val="-144"/>
          <w:w w:val="95"/>
        </w:rPr>
        <w:t>）</w:t>
      </w:r>
      <w:r>
        <w:rPr>
          <w:rFonts w:hint="eastAsia"/>
          <w:spacing w:val="-7"/>
          <w:w w:val="95"/>
        </w:rPr>
        <w:t>《创业项目计划书》</w:t>
      </w:r>
      <w:r>
        <w:rPr>
          <w:rFonts w:hint="eastAsia"/>
          <w:spacing w:val="12"/>
          <w:w w:val="95"/>
        </w:rPr>
        <w:t>（</w:t>
      </w:r>
      <w:r>
        <w:rPr>
          <w:rFonts w:hint="eastAsia"/>
          <w:spacing w:val="10"/>
          <w:w w:val="95"/>
        </w:rPr>
        <w:t>计划书模板可登录申报平台下</w:t>
      </w:r>
      <w:r>
        <w:rPr>
          <w:rFonts w:hint="eastAsia"/>
        </w:rPr>
        <w:t>载</w:t>
      </w:r>
      <w:r>
        <w:rPr>
          <w:rFonts w:hint="eastAsia"/>
          <w:spacing w:val="-161"/>
        </w:rPr>
        <w:t>）</w:t>
      </w:r>
      <w:r>
        <w:rPr>
          <w:rFonts w:hint="eastAsia"/>
        </w:rPr>
        <w:t>。</w:t>
      </w:r>
    </w:p>
    <w:p w:rsidR="008E3303" w:rsidRDefault="008E3303">
      <w:pPr>
        <w:pStyle w:val="BodyText"/>
        <w:spacing w:line="321" w:lineRule="auto"/>
        <w:ind w:left="288" w:right="509" w:firstLine="636"/>
      </w:pPr>
      <w:r>
        <w:rPr>
          <w:rFonts w:hint="eastAsia"/>
        </w:rPr>
        <w:t>申报人应严格按照通知要求进行网上申报，逾期不再受理，</w:t>
      </w:r>
      <w:r>
        <w:rPr>
          <w:rFonts w:hint="eastAsia"/>
          <w:spacing w:val="-10"/>
          <w:w w:val="95"/>
        </w:rPr>
        <w:t>提交信息和资料必须完整、真实有效，材料一经提交，不得更改。</w:t>
      </w:r>
      <w:r>
        <w:rPr>
          <w:rFonts w:hint="eastAsia"/>
        </w:rPr>
        <w:t>对弄虚作假的，一经查实</w:t>
      </w:r>
      <w:r>
        <w:t xml:space="preserve"> </w:t>
      </w:r>
      <w:r>
        <w:rPr>
          <w:rFonts w:hint="eastAsia"/>
        </w:rPr>
        <w:t>取消其评审和资助资格，并列入诚信黑名单</w:t>
      </w:r>
    </w:p>
    <w:p w:rsidR="008E3303" w:rsidRDefault="008E3303">
      <w:pPr>
        <w:pStyle w:val="BodyText"/>
        <w:ind w:left="922"/>
      </w:pPr>
      <w:r>
        <w:rPr>
          <w:rFonts w:hint="eastAsia"/>
        </w:rPr>
        <w:t>三、工作流程</w:t>
      </w:r>
    </w:p>
    <w:p w:rsidR="008E3303" w:rsidRDefault="008E3303">
      <w:pPr>
        <w:pStyle w:val="BodyText"/>
        <w:spacing w:before="136"/>
        <w:ind w:left="924"/>
      </w:pPr>
      <w:r>
        <w:rPr>
          <w:rFonts w:hint="eastAsia"/>
          <w:w w:val="95"/>
        </w:rPr>
        <w:t>（一）网上申报（</w:t>
      </w:r>
      <w:r>
        <w:rPr>
          <w:w w:val="95"/>
        </w:rPr>
        <w:t>2</w:t>
      </w:r>
      <w:r>
        <w:rPr>
          <w:spacing w:val="-37"/>
          <w:w w:val="95"/>
        </w:rPr>
        <w:t xml:space="preserve"> </w:t>
      </w:r>
      <w:r>
        <w:rPr>
          <w:rFonts w:hint="eastAsia"/>
          <w:spacing w:val="-37"/>
          <w:w w:val="95"/>
        </w:rPr>
        <w:t>月</w:t>
      </w:r>
      <w:r>
        <w:rPr>
          <w:spacing w:val="-37"/>
          <w:w w:val="95"/>
        </w:rPr>
        <w:t xml:space="preserve"> </w:t>
      </w:r>
      <w:r>
        <w:rPr>
          <w:w w:val="95"/>
        </w:rPr>
        <w:t>23</w:t>
      </w:r>
      <w:r>
        <w:rPr>
          <w:spacing w:val="-37"/>
          <w:w w:val="95"/>
        </w:rPr>
        <w:t xml:space="preserve"> </w:t>
      </w:r>
      <w:r>
        <w:rPr>
          <w:rFonts w:hint="eastAsia"/>
          <w:spacing w:val="-37"/>
          <w:w w:val="95"/>
        </w:rPr>
        <w:t>日</w:t>
      </w:r>
      <w:r>
        <w:rPr>
          <w:spacing w:val="-37"/>
          <w:w w:val="95"/>
        </w:rPr>
        <w:t xml:space="preserve"> </w:t>
      </w:r>
      <w:r>
        <w:rPr>
          <w:w w:val="95"/>
        </w:rPr>
        <w:t>8:00</w:t>
      </w:r>
      <w:r>
        <w:rPr>
          <w:spacing w:val="-57"/>
          <w:w w:val="95"/>
        </w:rPr>
        <w:t xml:space="preserve"> -</w:t>
      </w:r>
      <w:r>
        <w:rPr>
          <w:w w:val="95"/>
        </w:rPr>
        <w:t>4</w:t>
      </w:r>
      <w:r>
        <w:rPr>
          <w:spacing w:val="-37"/>
          <w:w w:val="95"/>
        </w:rPr>
        <w:t xml:space="preserve"> </w:t>
      </w:r>
      <w:r>
        <w:rPr>
          <w:rFonts w:hint="eastAsia"/>
          <w:spacing w:val="-37"/>
          <w:w w:val="95"/>
        </w:rPr>
        <w:t>月</w:t>
      </w:r>
      <w:r>
        <w:rPr>
          <w:spacing w:val="-37"/>
          <w:w w:val="95"/>
        </w:rPr>
        <w:t xml:space="preserve"> </w:t>
      </w:r>
      <w:r>
        <w:rPr>
          <w:w w:val="95"/>
        </w:rPr>
        <w:t>7</w:t>
      </w:r>
      <w:r>
        <w:rPr>
          <w:spacing w:val="-37"/>
          <w:w w:val="95"/>
        </w:rPr>
        <w:t xml:space="preserve"> </w:t>
      </w:r>
      <w:r>
        <w:rPr>
          <w:rFonts w:hint="eastAsia"/>
          <w:spacing w:val="-37"/>
          <w:w w:val="95"/>
        </w:rPr>
        <w:t>日</w:t>
      </w:r>
      <w:r>
        <w:rPr>
          <w:spacing w:val="-37"/>
          <w:w w:val="95"/>
        </w:rPr>
        <w:t xml:space="preserve"> </w:t>
      </w:r>
      <w:r>
        <w:rPr>
          <w:w w:val="95"/>
        </w:rPr>
        <w:t>17</w:t>
      </w:r>
      <w:r>
        <w:rPr>
          <w:spacing w:val="-42"/>
          <w:w w:val="95"/>
        </w:rPr>
        <w:t xml:space="preserve">: </w:t>
      </w:r>
      <w:r>
        <w:rPr>
          <w:w w:val="95"/>
        </w:rPr>
        <w:t>00</w:t>
      </w:r>
      <w:r>
        <w:rPr>
          <w:rFonts w:hint="eastAsia"/>
          <w:w w:val="95"/>
        </w:rPr>
        <w:t>）</w:t>
      </w:r>
    </w:p>
    <w:p w:rsidR="008E3303" w:rsidRDefault="008E3303">
      <w:pPr>
        <w:pStyle w:val="BodyText"/>
        <w:spacing w:before="147" w:line="328" w:lineRule="auto"/>
        <w:ind w:left="288" w:right="509" w:firstLine="636"/>
      </w:pPr>
      <w:r>
        <w:rPr>
          <w:rFonts w:hint="eastAsia"/>
          <w:spacing w:val="-3"/>
          <w:w w:val="99"/>
        </w:rPr>
        <w:t>项目申报人登录“福建省毕业生就业创业公共服务网”</w:t>
      </w:r>
      <w:r>
        <w:rPr>
          <w:rFonts w:hint="eastAsia"/>
          <w:spacing w:val="5"/>
          <w:w w:val="99"/>
        </w:rPr>
        <w:t>（</w:t>
      </w:r>
      <w:r>
        <w:rPr>
          <w:rFonts w:hint="eastAsia"/>
          <w:w w:val="99"/>
        </w:rPr>
        <w:t>网址：</w:t>
      </w:r>
      <w:r>
        <w:rPr>
          <w:spacing w:val="2"/>
          <w:w w:val="99"/>
        </w:rPr>
        <w:t>h</w:t>
      </w:r>
      <w:r>
        <w:rPr>
          <w:spacing w:val="19"/>
          <w:w w:val="74"/>
        </w:rPr>
        <w:t>t</w:t>
      </w:r>
      <w:r>
        <w:rPr>
          <w:spacing w:val="15"/>
          <w:w w:val="74"/>
        </w:rPr>
        <w:t>t</w:t>
      </w:r>
      <w:r>
        <w:rPr>
          <w:spacing w:val="4"/>
          <w:w w:val="99"/>
        </w:rPr>
        <w:t>p</w:t>
      </w:r>
      <w:r>
        <w:rPr>
          <w:spacing w:val="25"/>
          <w:w w:val="63"/>
        </w:rPr>
        <w:t>:</w:t>
      </w:r>
      <w:r>
        <w:rPr>
          <w:spacing w:val="-1"/>
          <w:w w:val="99"/>
        </w:rPr>
        <w:t>//22</w:t>
      </w:r>
      <w:r>
        <w:rPr>
          <w:spacing w:val="6"/>
          <w:w w:val="99"/>
        </w:rPr>
        <w:t>0</w:t>
      </w:r>
      <w:r>
        <w:rPr>
          <w:spacing w:val="23"/>
          <w:w w:val="63"/>
        </w:rPr>
        <w:t>.</w:t>
      </w:r>
      <w:r>
        <w:rPr>
          <w:spacing w:val="-1"/>
          <w:w w:val="99"/>
        </w:rPr>
        <w:t>16</w:t>
      </w:r>
      <w:r>
        <w:rPr>
          <w:spacing w:val="4"/>
          <w:w w:val="99"/>
        </w:rPr>
        <w:t>0</w:t>
      </w:r>
      <w:r>
        <w:rPr>
          <w:spacing w:val="25"/>
          <w:w w:val="63"/>
        </w:rPr>
        <w:t>.</w:t>
      </w:r>
      <w:r>
        <w:rPr>
          <w:spacing w:val="-1"/>
          <w:w w:val="99"/>
        </w:rPr>
        <w:t>5</w:t>
      </w:r>
      <w:r>
        <w:rPr>
          <w:spacing w:val="4"/>
          <w:w w:val="99"/>
        </w:rPr>
        <w:t>2</w:t>
      </w:r>
      <w:r>
        <w:rPr>
          <w:spacing w:val="23"/>
          <w:w w:val="63"/>
        </w:rPr>
        <w:t>.</w:t>
      </w:r>
      <w:r>
        <w:rPr>
          <w:spacing w:val="1"/>
          <w:w w:val="99"/>
        </w:rPr>
        <w:t>5</w:t>
      </w:r>
      <w:r>
        <w:rPr>
          <w:spacing w:val="-1"/>
          <w:w w:val="99"/>
        </w:rPr>
        <w:t>8</w:t>
      </w:r>
      <w:r>
        <w:rPr>
          <w:w w:val="99"/>
        </w:rPr>
        <w:t>/</w:t>
      </w:r>
      <w:r>
        <w:rPr>
          <w:rFonts w:hint="eastAsia"/>
          <w:w w:val="99"/>
        </w:rPr>
        <w:t>，以下简称申报平台</w:t>
      </w:r>
      <w:r>
        <w:rPr>
          <w:rFonts w:hint="eastAsia"/>
          <w:spacing w:val="-159"/>
          <w:w w:val="99"/>
        </w:rPr>
        <w:t>）</w:t>
      </w:r>
      <w:r>
        <w:rPr>
          <w:rFonts w:hint="eastAsia"/>
          <w:w w:val="99"/>
        </w:rPr>
        <w:t>，按要求进行</w:t>
      </w:r>
      <w:r>
        <w:rPr>
          <w:rFonts w:hint="eastAsia"/>
        </w:rPr>
        <w:t>网上注册和项目申报。操作步骤为：点击申报平台右上角“服务</w:t>
      </w:r>
      <w:r>
        <w:rPr>
          <w:rFonts w:hint="eastAsia"/>
          <w:spacing w:val="-18"/>
          <w:w w:val="95"/>
        </w:rPr>
        <w:t>平台入口”，选择“个人办事大厅”，通过“闽政通</w:t>
      </w:r>
      <w:r>
        <w:rPr>
          <w:spacing w:val="-18"/>
          <w:w w:val="95"/>
        </w:rPr>
        <w:t xml:space="preserve"> </w:t>
      </w:r>
      <w:r>
        <w:rPr>
          <w:w w:val="95"/>
        </w:rPr>
        <w:t>APP</w:t>
      </w:r>
      <w:r>
        <w:rPr>
          <w:spacing w:val="15"/>
          <w:w w:val="95"/>
        </w:rPr>
        <w:t xml:space="preserve"> </w:t>
      </w:r>
      <w:r>
        <w:rPr>
          <w:rFonts w:hint="eastAsia"/>
          <w:spacing w:val="15"/>
          <w:w w:val="95"/>
        </w:rPr>
        <w:t>扫码登录”</w:t>
      </w:r>
      <w:r>
        <w:rPr>
          <w:rFonts w:hint="eastAsia"/>
          <w:spacing w:val="-21"/>
          <w:w w:val="99"/>
        </w:rPr>
        <w:t>或者“账号密码登录”，完善“个人基本信息”，进入“创业项目</w:t>
      </w:r>
    </w:p>
    <w:p w:rsidR="008E3303" w:rsidRDefault="008E3303">
      <w:pPr>
        <w:spacing w:line="328" w:lineRule="auto"/>
        <w:sectPr w:rsidR="008E3303">
          <w:pgSz w:w="11910" w:h="16840"/>
          <w:pgMar w:top="1580" w:right="721" w:bottom="1500" w:left="1300" w:header="0" w:footer="1315" w:gutter="0"/>
          <w:cols w:space="720"/>
        </w:sect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spacing w:before="10"/>
        <w:rPr>
          <w:sz w:val="24"/>
        </w:rPr>
      </w:pPr>
    </w:p>
    <w:p w:rsidR="008E3303" w:rsidRDefault="008E3303">
      <w:pPr>
        <w:pStyle w:val="BodyText"/>
        <w:spacing w:before="55" w:line="326" w:lineRule="auto"/>
        <w:ind w:left="118" w:right="838"/>
      </w:pPr>
      <w:r>
        <w:rPr>
          <w:rFonts w:hint="eastAsia"/>
          <w:spacing w:val="-20"/>
          <w:w w:val="95"/>
        </w:rPr>
        <w:t>申报”。申报操作过程如有疑问，可联系平台技术人员，联系方式</w:t>
      </w:r>
      <w:r>
        <w:t>0591-87540939</w:t>
      </w:r>
      <w:r>
        <w:rPr>
          <w:rFonts w:hint="eastAsia"/>
        </w:rPr>
        <w:t>。</w:t>
      </w:r>
    </w:p>
    <w:p w:rsidR="008E3303" w:rsidRDefault="008E3303">
      <w:pPr>
        <w:pStyle w:val="BodyText"/>
        <w:spacing w:before="3"/>
        <w:ind w:left="754"/>
      </w:pPr>
      <w:r>
        <w:rPr>
          <w:rFonts w:hint="eastAsia"/>
          <w:w w:val="95"/>
        </w:rPr>
        <w:t>（二）资格审核（</w:t>
      </w:r>
      <w:r>
        <w:rPr>
          <w:w w:val="95"/>
        </w:rPr>
        <w:t>4</w:t>
      </w:r>
      <w:r>
        <w:rPr>
          <w:spacing w:val="-21"/>
          <w:w w:val="95"/>
        </w:rPr>
        <w:t xml:space="preserve"> </w:t>
      </w:r>
      <w:r>
        <w:rPr>
          <w:rFonts w:hint="eastAsia"/>
          <w:spacing w:val="-21"/>
          <w:w w:val="95"/>
        </w:rPr>
        <w:t>月</w:t>
      </w:r>
      <w:r>
        <w:rPr>
          <w:spacing w:val="-21"/>
          <w:w w:val="95"/>
        </w:rPr>
        <w:t xml:space="preserve"> </w:t>
      </w:r>
      <w:r>
        <w:rPr>
          <w:w w:val="95"/>
        </w:rPr>
        <w:t>30</w:t>
      </w:r>
      <w:r>
        <w:rPr>
          <w:spacing w:val="-10"/>
          <w:w w:val="95"/>
        </w:rPr>
        <w:t xml:space="preserve"> </w:t>
      </w:r>
      <w:r>
        <w:rPr>
          <w:rFonts w:hint="eastAsia"/>
          <w:spacing w:val="-10"/>
          <w:w w:val="95"/>
        </w:rPr>
        <w:t>日前</w:t>
      </w:r>
      <w:r>
        <w:rPr>
          <w:rFonts w:hint="eastAsia"/>
          <w:w w:val="95"/>
        </w:rPr>
        <w:t>）</w:t>
      </w:r>
    </w:p>
    <w:p w:rsidR="008E3303" w:rsidRDefault="008E3303">
      <w:pPr>
        <w:pStyle w:val="BodyText"/>
        <w:spacing w:before="152" w:line="326" w:lineRule="auto"/>
        <w:ind w:left="118" w:right="841" w:firstLine="635"/>
        <w:jc w:val="both"/>
      </w:pPr>
      <w:r>
        <w:rPr>
          <w:rFonts w:hint="eastAsia"/>
          <w:w w:val="95"/>
        </w:rPr>
        <w:t>资格审核由各县（市、区）人社部门负责组织实施。如对审核结果有异议的，项目申报人可向项目注册地县（市、区）或设区市人社部门（</w:t>
      </w:r>
      <w:r>
        <w:rPr>
          <w:rFonts w:hint="eastAsia"/>
          <w:spacing w:val="-25"/>
          <w:w w:val="95"/>
        </w:rPr>
        <w:t>附件</w:t>
      </w:r>
      <w:r>
        <w:rPr>
          <w:spacing w:val="-25"/>
          <w:w w:val="95"/>
        </w:rPr>
        <w:t xml:space="preserve"> </w:t>
      </w:r>
      <w:r>
        <w:rPr>
          <w:w w:val="95"/>
        </w:rPr>
        <w:t>1</w:t>
      </w:r>
      <w:r>
        <w:rPr>
          <w:rFonts w:hint="eastAsia"/>
          <w:w w:val="95"/>
        </w:rPr>
        <w:t>）进行申诉</w:t>
      </w:r>
    </w:p>
    <w:p w:rsidR="008E3303" w:rsidRDefault="008E3303">
      <w:pPr>
        <w:pStyle w:val="BodyText"/>
        <w:spacing w:line="408" w:lineRule="exact"/>
        <w:ind w:left="754"/>
      </w:pPr>
      <w:r>
        <w:rPr>
          <w:rFonts w:hint="eastAsia"/>
          <w:w w:val="95"/>
        </w:rPr>
        <w:t>（三）项目评审（</w:t>
      </w:r>
      <w:r>
        <w:rPr>
          <w:w w:val="95"/>
        </w:rPr>
        <w:t>7</w:t>
      </w:r>
      <w:r>
        <w:rPr>
          <w:spacing w:val="-21"/>
          <w:w w:val="95"/>
        </w:rPr>
        <w:t xml:space="preserve"> </w:t>
      </w:r>
      <w:r>
        <w:rPr>
          <w:rFonts w:hint="eastAsia"/>
          <w:spacing w:val="-21"/>
          <w:w w:val="95"/>
        </w:rPr>
        <w:t>月</w:t>
      </w:r>
      <w:r>
        <w:rPr>
          <w:spacing w:val="-21"/>
          <w:w w:val="95"/>
        </w:rPr>
        <w:t xml:space="preserve"> </w:t>
      </w:r>
      <w:r>
        <w:rPr>
          <w:w w:val="95"/>
        </w:rPr>
        <w:t>31</w:t>
      </w:r>
      <w:r>
        <w:rPr>
          <w:spacing w:val="-10"/>
          <w:w w:val="95"/>
        </w:rPr>
        <w:t xml:space="preserve"> </w:t>
      </w:r>
      <w:r>
        <w:rPr>
          <w:rFonts w:hint="eastAsia"/>
          <w:spacing w:val="-10"/>
          <w:w w:val="95"/>
        </w:rPr>
        <w:t>日前</w:t>
      </w:r>
      <w:r>
        <w:rPr>
          <w:rFonts w:hint="eastAsia"/>
          <w:w w:val="95"/>
        </w:rPr>
        <w:t>）</w:t>
      </w:r>
    </w:p>
    <w:p w:rsidR="008E3303" w:rsidRDefault="008E3303">
      <w:pPr>
        <w:pStyle w:val="BodyText"/>
        <w:spacing w:before="142" w:line="321" w:lineRule="auto"/>
        <w:ind w:left="118" w:right="840" w:firstLine="635"/>
      </w:pPr>
      <w:r>
        <w:rPr>
          <w:rFonts w:hint="eastAsia"/>
          <w:w w:val="95"/>
        </w:rPr>
        <w:t>对资格审核通过的创业项目进行分级评审，包括书面评审、</w:t>
      </w:r>
      <w:r>
        <w:rPr>
          <w:rFonts w:hint="eastAsia"/>
        </w:rPr>
        <w:t>实地考察和现场答辩三个环节</w:t>
      </w:r>
    </w:p>
    <w:p w:rsidR="008E3303" w:rsidRDefault="008E3303">
      <w:pPr>
        <w:pStyle w:val="ListParagraph"/>
        <w:numPr>
          <w:ilvl w:val="0"/>
          <w:numId w:val="3"/>
        </w:numPr>
        <w:tabs>
          <w:tab w:val="left" w:pos="1072"/>
        </w:tabs>
        <w:spacing w:line="321" w:lineRule="auto"/>
        <w:ind w:right="840" w:firstLine="635"/>
        <w:jc w:val="both"/>
        <w:rPr>
          <w:sz w:val="32"/>
        </w:rPr>
      </w:pPr>
      <w:r>
        <w:rPr>
          <w:rFonts w:hint="eastAsia"/>
          <w:w w:val="95"/>
          <w:sz w:val="32"/>
        </w:rPr>
        <w:t>书面评审。书面评审由各设区市人社部门负责组织实施。</w:t>
      </w:r>
      <w:r>
        <w:rPr>
          <w:rFonts w:hint="eastAsia"/>
          <w:spacing w:val="3"/>
          <w:w w:val="95"/>
          <w:sz w:val="32"/>
        </w:rPr>
        <w:t>各地要在</w:t>
      </w:r>
      <w:r>
        <w:rPr>
          <w:spacing w:val="3"/>
          <w:w w:val="95"/>
          <w:sz w:val="32"/>
        </w:rPr>
        <w:t xml:space="preserve"> </w:t>
      </w:r>
      <w:r>
        <w:rPr>
          <w:w w:val="95"/>
          <w:sz w:val="32"/>
        </w:rPr>
        <w:t>5</w:t>
      </w:r>
      <w:r>
        <w:rPr>
          <w:spacing w:val="10"/>
          <w:w w:val="95"/>
          <w:sz w:val="32"/>
        </w:rPr>
        <w:t xml:space="preserve"> </w:t>
      </w:r>
      <w:r>
        <w:rPr>
          <w:rFonts w:hint="eastAsia"/>
          <w:spacing w:val="10"/>
          <w:w w:val="95"/>
          <w:sz w:val="32"/>
        </w:rPr>
        <w:t>月</w:t>
      </w:r>
      <w:r>
        <w:rPr>
          <w:spacing w:val="10"/>
          <w:w w:val="95"/>
          <w:sz w:val="32"/>
        </w:rPr>
        <w:t xml:space="preserve"> </w:t>
      </w:r>
      <w:r>
        <w:rPr>
          <w:w w:val="95"/>
          <w:sz w:val="32"/>
        </w:rPr>
        <w:t>31</w:t>
      </w:r>
      <w:r>
        <w:rPr>
          <w:spacing w:val="-13"/>
          <w:w w:val="95"/>
          <w:sz w:val="32"/>
        </w:rPr>
        <w:t xml:space="preserve"> </w:t>
      </w:r>
      <w:r>
        <w:rPr>
          <w:rFonts w:hint="eastAsia"/>
          <w:spacing w:val="-13"/>
          <w:w w:val="95"/>
          <w:sz w:val="32"/>
        </w:rPr>
        <w:t>日前，组织对辖区内工商注册的大中专毕业生创</w:t>
      </w:r>
      <w:r>
        <w:rPr>
          <w:rFonts w:hint="eastAsia"/>
          <w:w w:val="95"/>
          <w:sz w:val="32"/>
        </w:rPr>
        <w:t>业申报项目进行集中书面评审，并依据项目得分情况和年度指标数量（各地指标按其申报数量占全省总数的比例下达）确定拟推</w:t>
      </w:r>
      <w:r>
        <w:rPr>
          <w:rFonts w:hint="eastAsia"/>
          <w:sz w:val="32"/>
        </w:rPr>
        <w:t>荐上报项目</w:t>
      </w:r>
    </w:p>
    <w:p w:rsidR="008E3303" w:rsidRDefault="008E3303">
      <w:pPr>
        <w:pStyle w:val="ListParagraph"/>
        <w:numPr>
          <w:ilvl w:val="0"/>
          <w:numId w:val="3"/>
        </w:numPr>
        <w:tabs>
          <w:tab w:val="left" w:pos="1072"/>
        </w:tabs>
        <w:spacing w:before="3" w:line="321" w:lineRule="auto"/>
        <w:ind w:right="838" w:firstLine="635"/>
        <w:jc w:val="both"/>
        <w:rPr>
          <w:sz w:val="32"/>
        </w:rPr>
      </w:pPr>
      <w:r>
        <w:rPr>
          <w:rFonts w:hint="eastAsia"/>
          <w:w w:val="95"/>
          <w:sz w:val="32"/>
        </w:rPr>
        <w:t>实地考察。实地考察由各设区市人社部门组织开展。对经</w:t>
      </w:r>
      <w:r>
        <w:rPr>
          <w:rFonts w:hint="eastAsia"/>
          <w:spacing w:val="4"/>
          <w:w w:val="95"/>
          <w:sz w:val="32"/>
        </w:rPr>
        <w:t>书面评审确定的拟推荐上报项目，各地应安排至少</w:t>
      </w:r>
      <w:r>
        <w:rPr>
          <w:spacing w:val="4"/>
          <w:w w:val="95"/>
          <w:sz w:val="32"/>
        </w:rPr>
        <w:t xml:space="preserve"> </w:t>
      </w:r>
      <w:r>
        <w:rPr>
          <w:w w:val="95"/>
          <w:sz w:val="32"/>
        </w:rPr>
        <w:t>2</w:t>
      </w:r>
      <w:r>
        <w:rPr>
          <w:spacing w:val="15"/>
          <w:w w:val="95"/>
          <w:sz w:val="32"/>
        </w:rPr>
        <w:t xml:space="preserve"> </w:t>
      </w:r>
      <w:r>
        <w:rPr>
          <w:rFonts w:hint="eastAsia"/>
          <w:spacing w:val="15"/>
          <w:w w:val="95"/>
          <w:sz w:val="32"/>
        </w:rPr>
        <w:t>名工作人员</w:t>
      </w:r>
      <w:r>
        <w:rPr>
          <w:rFonts w:hint="eastAsia"/>
          <w:w w:val="95"/>
          <w:sz w:val="32"/>
        </w:rPr>
        <w:t>对其申报资格、办公（经营）场所、经营资质和营业状况等进行</w:t>
      </w:r>
      <w:r>
        <w:rPr>
          <w:rFonts w:hint="eastAsia"/>
          <w:spacing w:val="-6"/>
          <w:w w:val="95"/>
          <w:sz w:val="32"/>
        </w:rPr>
        <w:t>现场核查并填写实地考察情况表</w:t>
      </w:r>
      <w:r>
        <w:rPr>
          <w:rFonts w:hint="eastAsia"/>
          <w:w w:val="95"/>
          <w:sz w:val="32"/>
        </w:rPr>
        <w:t>（可登录申报平台下载打印</w:t>
      </w:r>
      <w:r>
        <w:rPr>
          <w:rFonts w:hint="eastAsia"/>
          <w:spacing w:val="-161"/>
          <w:w w:val="95"/>
          <w:sz w:val="32"/>
        </w:rPr>
        <w:t>）</w:t>
      </w:r>
      <w:r>
        <w:rPr>
          <w:rFonts w:hint="eastAsia"/>
          <w:spacing w:val="-40"/>
          <w:w w:val="95"/>
          <w:sz w:val="32"/>
        </w:rPr>
        <w:t>。被</w:t>
      </w:r>
      <w:r>
        <w:rPr>
          <w:rFonts w:hint="eastAsia"/>
          <w:spacing w:val="-4"/>
          <w:w w:val="99"/>
          <w:sz w:val="32"/>
        </w:rPr>
        <w:t>考察对象要提前准备好相关纸质材料装订成册</w:t>
      </w:r>
      <w:r>
        <w:rPr>
          <w:rFonts w:hint="eastAsia"/>
          <w:w w:val="99"/>
          <w:sz w:val="32"/>
        </w:rPr>
        <w:t>（附件</w:t>
      </w:r>
      <w:r>
        <w:rPr>
          <w:spacing w:val="-2"/>
          <w:w w:val="99"/>
          <w:sz w:val="32"/>
        </w:rPr>
        <w:t>2</w:t>
      </w:r>
      <w:r>
        <w:rPr>
          <w:rFonts w:hint="eastAsia"/>
          <w:spacing w:val="-159"/>
          <w:w w:val="99"/>
          <w:sz w:val="32"/>
        </w:rPr>
        <w:t>）</w:t>
      </w:r>
      <w:r>
        <w:rPr>
          <w:rFonts w:hint="eastAsia"/>
          <w:spacing w:val="-14"/>
          <w:w w:val="99"/>
          <w:sz w:val="32"/>
        </w:rPr>
        <w:t>，待考察</w:t>
      </w:r>
      <w:r>
        <w:rPr>
          <w:rFonts w:hint="eastAsia"/>
          <w:w w:val="95"/>
          <w:sz w:val="32"/>
        </w:rPr>
        <w:t>时交付工作人员。考察中如发现与申报情况明显不符或弄虚作假</w:t>
      </w:r>
      <w:r>
        <w:rPr>
          <w:rFonts w:hint="eastAsia"/>
          <w:sz w:val="32"/>
        </w:rPr>
        <w:t>的</w:t>
      </w:r>
      <w:r>
        <w:rPr>
          <w:sz w:val="32"/>
        </w:rPr>
        <w:t xml:space="preserve"> </w:t>
      </w:r>
      <w:r>
        <w:rPr>
          <w:rFonts w:hint="eastAsia"/>
          <w:sz w:val="32"/>
        </w:rPr>
        <w:t>取消其评审资格，同时进行相应项目递补</w:t>
      </w:r>
      <w:r>
        <w:rPr>
          <w:sz w:val="32"/>
        </w:rPr>
        <w:t xml:space="preserve"> </w:t>
      </w:r>
      <w:r>
        <w:rPr>
          <w:rFonts w:hint="eastAsia"/>
          <w:sz w:val="32"/>
        </w:rPr>
        <w:t>各设区市人社部</w:t>
      </w:r>
      <w:r>
        <w:rPr>
          <w:rFonts w:hint="eastAsia"/>
          <w:w w:val="95"/>
          <w:sz w:val="32"/>
        </w:rPr>
        <w:t>门对拟推荐上报入围现场答辩的项目应加强资格审核、实地考察</w:t>
      </w:r>
      <w:r>
        <w:rPr>
          <w:rFonts w:hint="eastAsia"/>
          <w:spacing w:val="-13"/>
          <w:w w:val="95"/>
          <w:sz w:val="32"/>
        </w:rPr>
        <w:t>等环节复查复审，严格把关项目资质。实地考察应在</w:t>
      </w:r>
      <w:r>
        <w:rPr>
          <w:spacing w:val="-13"/>
          <w:w w:val="95"/>
          <w:sz w:val="32"/>
        </w:rPr>
        <w:t xml:space="preserve"> </w:t>
      </w:r>
      <w:r>
        <w:rPr>
          <w:w w:val="95"/>
          <w:sz w:val="32"/>
        </w:rPr>
        <w:t>6</w:t>
      </w:r>
      <w:r>
        <w:rPr>
          <w:spacing w:val="10"/>
          <w:w w:val="95"/>
          <w:sz w:val="32"/>
        </w:rPr>
        <w:t xml:space="preserve"> </w:t>
      </w:r>
      <w:r>
        <w:rPr>
          <w:rFonts w:hint="eastAsia"/>
          <w:spacing w:val="10"/>
          <w:w w:val="95"/>
          <w:sz w:val="32"/>
        </w:rPr>
        <w:t>月</w:t>
      </w:r>
      <w:r>
        <w:rPr>
          <w:spacing w:val="10"/>
          <w:w w:val="95"/>
          <w:sz w:val="32"/>
        </w:rPr>
        <w:t xml:space="preserve"> </w:t>
      </w:r>
      <w:r>
        <w:rPr>
          <w:w w:val="95"/>
          <w:sz w:val="32"/>
        </w:rPr>
        <w:t>20</w:t>
      </w:r>
      <w:r>
        <w:rPr>
          <w:spacing w:val="7"/>
          <w:w w:val="95"/>
          <w:sz w:val="32"/>
        </w:rPr>
        <w:t xml:space="preserve"> </w:t>
      </w:r>
      <w:r>
        <w:rPr>
          <w:rFonts w:hint="eastAsia"/>
          <w:spacing w:val="7"/>
          <w:w w:val="95"/>
          <w:sz w:val="32"/>
        </w:rPr>
        <w:t>日前</w:t>
      </w:r>
    </w:p>
    <w:p w:rsidR="008E3303" w:rsidRDefault="008E3303">
      <w:pPr>
        <w:spacing w:line="321" w:lineRule="auto"/>
        <w:jc w:val="both"/>
        <w:rPr>
          <w:sz w:val="32"/>
        </w:rPr>
        <w:sectPr w:rsidR="008E3303">
          <w:pgSz w:w="11910" w:h="16840"/>
          <w:pgMar w:top="1580" w:right="721" w:bottom="1500" w:left="1300" w:header="0" w:footer="1315" w:gutter="0"/>
          <w:cols w:space="720"/>
        </w:sect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spacing w:before="2"/>
        <w:rPr>
          <w:sz w:val="18"/>
        </w:rPr>
      </w:pPr>
    </w:p>
    <w:p w:rsidR="008E3303" w:rsidRDefault="008E3303">
      <w:pPr>
        <w:pStyle w:val="BodyText"/>
        <w:spacing w:before="130" w:line="324" w:lineRule="auto"/>
        <w:ind w:left="288" w:right="670"/>
        <w:jc w:val="both"/>
      </w:pPr>
      <w:r>
        <w:rPr>
          <w:rFonts w:hint="eastAsia"/>
          <w:spacing w:val="-13"/>
          <w:w w:val="95"/>
        </w:rPr>
        <w:t>完成，各项目实地考察情况表和纸质材料须于</w:t>
      </w:r>
      <w:r>
        <w:rPr>
          <w:spacing w:val="-13"/>
          <w:w w:val="95"/>
        </w:rPr>
        <w:t xml:space="preserve"> </w:t>
      </w:r>
      <w:r>
        <w:rPr>
          <w:w w:val="95"/>
        </w:rPr>
        <w:t>6</w:t>
      </w:r>
      <w:r>
        <w:rPr>
          <w:spacing w:val="10"/>
          <w:w w:val="95"/>
        </w:rPr>
        <w:t xml:space="preserve"> </w:t>
      </w:r>
      <w:r>
        <w:rPr>
          <w:rFonts w:hint="eastAsia"/>
          <w:spacing w:val="10"/>
          <w:w w:val="95"/>
        </w:rPr>
        <w:t>月</w:t>
      </w:r>
      <w:r>
        <w:rPr>
          <w:spacing w:val="10"/>
          <w:w w:val="95"/>
        </w:rPr>
        <w:t xml:space="preserve"> </w:t>
      </w:r>
      <w:r>
        <w:rPr>
          <w:w w:val="95"/>
        </w:rPr>
        <w:t>30</w:t>
      </w:r>
      <w:r>
        <w:rPr>
          <w:spacing w:val="2"/>
          <w:w w:val="95"/>
        </w:rPr>
        <w:t xml:space="preserve"> </w:t>
      </w:r>
      <w:r>
        <w:rPr>
          <w:rFonts w:hint="eastAsia"/>
          <w:spacing w:val="2"/>
          <w:w w:val="95"/>
        </w:rPr>
        <w:t>日前寄送至</w:t>
      </w:r>
      <w:r>
        <w:rPr>
          <w:rFonts w:hint="eastAsia"/>
        </w:rPr>
        <w:t>省大中专毕业生就业工作中心</w:t>
      </w:r>
    </w:p>
    <w:p w:rsidR="008E3303" w:rsidRDefault="008E3303">
      <w:pPr>
        <w:pStyle w:val="ListParagraph"/>
        <w:numPr>
          <w:ilvl w:val="0"/>
          <w:numId w:val="3"/>
        </w:numPr>
        <w:tabs>
          <w:tab w:val="left" w:pos="1242"/>
        </w:tabs>
        <w:spacing w:line="321" w:lineRule="auto"/>
        <w:ind w:left="288" w:right="670" w:firstLine="636"/>
        <w:jc w:val="both"/>
        <w:rPr>
          <w:sz w:val="32"/>
        </w:rPr>
      </w:pPr>
      <w:r>
        <w:rPr>
          <w:rFonts w:hint="eastAsia"/>
          <w:w w:val="95"/>
          <w:sz w:val="32"/>
        </w:rPr>
        <w:t>现场答辩。现场答辩由省级人社部门负责组织实施。对各</w:t>
      </w:r>
      <w:r>
        <w:rPr>
          <w:rFonts w:hint="eastAsia"/>
          <w:spacing w:val="4"/>
          <w:w w:val="95"/>
          <w:sz w:val="32"/>
        </w:rPr>
        <w:t>地经书面评审、实地考察后推荐上报的项目，将于</w:t>
      </w:r>
      <w:r>
        <w:rPr>
          <w:spacing w:val="4"/>
          <w:w w:val="95"/>
          <w:sz w:val="32"/>
        </w:rPr>
        <w:t xml:space="preserve"> </w:t>
      </w:r>
      <w:r>
        <w:rPr>
          <w:w w:val="95"/>
          <w:sz w:val="32"/>
        </w:rPr>
        <w:t>7</w:t>
      </w:r>
      <w:r>
        <w:rPr>
          <w:spacing w:val="15"/>
          <w:w w:val="95"/>
          <w:sz w:val="32"/>
        </w:rPr>
        <w:t xml:space="preserve"> </w:t>
      </w:r>
      <w:r>
        <w:rPr>
          <w:rFonts w:hint="eastAsia"/>
          <w:spacing w:val="15"/>
          <w:w w:val="95"/>
          <w:sz w:val="32"/>
        </w:rPr>
        <w:t>月在福州集</w:t>
      </w:r>
      <w:r>
        <w:rPr>
          <w:rFonts w:hint="eastAsia"/>
          <w:w w:val="95"/>
          <w:sz w:val="32"/>
        </w:rPr>
        <w:t>中进行现场答辩，评审确定年度省级资助项目。各项目答辩人须</w:t>
      </w:r>
      <w:r>
        <w:rPr>
          <w:rFonts w:hint="eastAsia"/>
          <w:spacing w:val="8"/>
          <w:w w:val="95"/>
          <w:sz w:val="32"/>
        </w:rPr>
        <w:t>提前准备好现场答辩</w:t>
      </w:r>
      <w:r>
        <w:rPr>
          <w:w w:val="95"/>
          <w:sz w:val="32"/>
        </w:rPr>
        <w:t xml:space="preserve">PPT </w:t>
      </w:r>
      <w:r>
        <w:rPr>
          <w:rFonts w:hint="eastAsia"/>
          <w:w w:val="95"/>
          <w:sz w:val="32"/>
        </w:rPr>
        <w:t>电子文档并发送至指定邮箱，相关事项</w:t>
      </w:r>
      <w:r>
        <w:rPr>
          <w:rFonts w:hint="eastAsia"/>
          <w:sz w:val="32"/>
        </w:rPr>
        <w:t>和具体时间另行通知</w:t>
      </w:r>
    </w:p>
    <w:p w:rsidR="008E3303" w:rsidRDefault="008E3303">
      <w:pPr>
        <w:pStyle w:val="BodyText"/>
        <w:ind w:left="924"/>
        <w:jc w:val="both"/>
      </w:pPr>
      <w:r>
        <w:rPr>
          <w:rFonts w:hint="eastAsia"/>
          <w:w w:val="95"/>
        </w:rPr>
        <w:t>（四）结果公布和资金拨付（</w:t>
      </w:r>
      <w:r>
        <w:rPr>
          <w:w w:val="95"/>
        </w:rPr>
        <w:t>10</w:t>
      </w:r>
      <w:r>
        <w:rPr>
          <w:spacing w:val="16"/>
          <w:w w:val="95"/>
        </w:rPr>
        <w:t xml:space="preserve"> </w:t>
      </w:r>
      <w:r>
        <w:rPr>
          <w:rFonts w:hint="eastAsia"/>
          <w:spacing w:val="16"/>
          <w:w w:val="95"/>
        </w:rPr>
        <w:t>月底前</w:t>
      </w:r>
      <w:r>
        <w:rPr>
          <w:rFonts w:hint="eastAsia"/>
          <w:w w:val="95"/>
        </w:rPr>
        <w:t>）</w:t>
      </w:r>
    </w:p>
    <w:p w:rsidR="008E3303" w:rsidRDefault="008E3303">
      <w:pPr>
        <w:pStyle w:val="BodyText"/>
        <w:spacing w:before="138" w:line="321" w:lineRule="auto"/>
        <w:ind w:left="288" w:right="670" w:firstLine="638"/>
        <w:jc w:val="both"/>
      </w:pPr>
      <w:r>
        <w:rPr>
          <w:rFonts w:hint="eastAsia"/>
          <w:w w:val="95"/>
        </w:rPr>
        <w:t>在福建省人力资源和社会保障厅门户网、福建省毕业生就业创业公共服务网公示和公布评审结果，并按照各项目资助等级拨</w:t>
      </w:r>
      <w:r>
        <w:rPr>
          <w:rFonts w:hint="eastAsia"/>
        </w:rPr>
        <w:t>付资金</w:t>
      </w:r>
    </w:p>
    <w:p w:rsidR="008E3303" w:rsidRDefault="008E3303">
      <w:pPr>
        <w:pStyle w:val="BodyText"/>
        <w:ind w:left="927"/>
      </w:pPr>
      <w:r>
        <w:rPr>
          <w:rFonts w:hint="eastAsia"/>
        </w:rPr>
        <w:t>四、工作要求</w:t>
      </w:r>
    </w:p>
    <w:p w:rsidR="008E3303" w:rsidRDefault="008E3303">
      <w:pPr>
        <w:pStyle w:val="BodyText"/>
        <w:spacing w:before="140" w:line="321" w:lineRule="auto"/>
        <w:ind w:left="288" w:right="670" w:firstLine="638"/>
        <w:jc w:val="both"/>
      </w:pPr>
      <w:r>
        <w:rPr>
          <w:rFonts w:hint="eastAsia"/>
          <w:w w:val="95"/>
        </w:rPr>
        <w:t>（一）加强组织领导。扶持大中专院校毕业生创业项目被列</w:t>
      </w:r>
      <w:r>
        <w:rPr>
          <w:rFonts w:hint="eastAsia"/>
        </w:rPr>
        <w:t>为今年省委省政府为民办实事项目之一</w:t>
      </w:r>
      <w:r>
        <w:t xml:space="preserve"> </w:t>
      </w:r>
      <w:r>
        <w:rPr>
          <w:rFonts w:hint="eastAsia"/>
        </w:rPr>
        <w:t>各地务必高度重视，提</w:t>
      </w:r>
      <w:r>
        <w:rPr>
          <w:rFonts w:hint="eastAsia"/>
          <w:w w:val="95"/>
        </w:rPr>
        <w:t>高思想认识，加强组织领导，明确工作职责，把握时间节点，确</w:t>
      </w:r>
      <w:r>
        <w:rPr>
          <w:rFonts w:hint="eastAsia"/>
        </w:rPr>
        <w:t>保工作落实</w:t>
      </w:r>
    </w:p>
    <w:p w:rsidR="008E3303" w:rsidRDefault="008E3303">
      <w:pPr>
        <w:pStyle w:val="BodyText"/>
        <w:spacing w:before="3" w:line="321" w:lineRule="auto"/>
        <w:ind w:left="288" w:right="670" w:firstLine="638"/>
        <w:jc w:val="both"/>
      </w:pPr>
      <w:r>
        <w:rPr>
          <w:rFonts w:hint="eastAsia"/>
          <w:w w:val="95"/>
        </w:rPr>
        <w:t>（二）做好项目申报。各地要广泛通过网站、微信公众号等渠道，加大对评审工作和政策措施的宣传，鼓励动员创业毕业生积极参与，切实做好大中专毕业生创业省级资助项目的网上申报</w:t>
      </w:r>
      <w:r>
        <w:rPr>
          <w:rFonts w:hint="eastAsia"/>
        </w:rPr>
        <w:t>工作</w:t>
      </w:r>
    </w:p>
    <w:p w:rsidR="008E3303" w:rsidRDefault="008E3303">
      <w:pPr>
        <w:pStyle w:val="BodyText"/>
        <w:spacing w:before="3" w:line="321" w:lineRule="auto"/>
        <w:ind w:left="288" w:right="670" w:firstLine="638"/>
        <w:jc w:val="both"/>
      </w:pPr>
      <w:r>
        <w:rPr>
          <w:rFonts w:hint="eastAsia"/>
          <w:w w:val="95"/>
        </w:rPr>
        <w:t>（三）营造良好氛围。各地要及时发现和树立一批大中专毕业生自主创业典型，大力宣传他们的创业先进事迹，有效扩大创业省级资助项目工作影响力，积极营造鼓励创业、扶持创业的良</w:t>
      </w:r>
    </w:p>
    <w:p w:rsidR="008E3303" w:rsidRDefault="008E3303">
      <w:pPr>
        <w:spacing w:line="321" w:lineRule="auto"/>
        <w:jc w:val="both"/>
        <w:sectPr w:rsidR="008E3303">
          <w:pgSz w:w="11910" w:h="16840"/>
          <w:pgMar w:top="1580" w:right="721" w:bottom="1500" w:left="1300" w:header="0" w:footer="1315" w:gutter="0"/>
          <w:cols w:space="720"/>
        </w:sect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spacing w:before="1"/>
        <w:rPr>
          <w:sz w:val="24"/>
        </w:rPr>
      </w:pPr>
    </w:p>
    <w:p w:rsidR="008E3303" w:rsidRDefault="008E3303">
      <w:pPr>
        <w:pStyle w:val="BodyText"/>
        <w:spacing w:before="54"/>
        <w:ind w:left="118"/>
      </w:pPr>
      <w:r>
        <w:rPr>
          <w:rFonts w:hint="eastAsia"/>
        </w:rPr>
        <w:t>好社会氛围</w:t>
      </w:r>
    </w:p>
    <w:p w:rsidR="008E3303" w:rsidRDefault="008E3303">
      <w:pPr>
        <w:pStyle w:val="BodyText"/>
        <w:spacing w:before="142"/>
        <w:ind w:left="756"/>
      </w:pPr>
      <w:r>
        <w:rPr>
          <w:rFonts w:hint="eastAsia"/>
          <w:spacing w:val="-2"/>
        </w:rPr>
        <w:t>联系人：张</w:t>
      </w:r>
      <w:r>
        <w:rPr>
          <w:spacing w:val="-2"/>
        </w:rPr>
        <w:t xml:space="preserve"> </w:t>
      </w:r>
      <w:r>
        <w:rPr>
          <w:rFonts w:hint="eastAsia"/>
          <w:spacing w:val="-2"/>
        </w:rPr>
        <w:t>旭</w:t>
      </w:r>
    </w:p>
    <w:p w:rsidR="008E3303" w:rsidRDefault="008E3303">
      <w:pPr>
        <w:pStyle w:val="BodyText"/>
        <w:spacing w:before="147"/>
        <w:ind w:left="754"/>
      </w:pPr>
      <w:bookmarkStart w:id="1" w:name="（此件主动公开）"/>
      <w:bookmarkEnd w:id="1"/>
      <w:r>
        <w:rPr>
          <w:rFonts w:hint="eastAsia"/>
          <w:spacing w:val="26"/>
        </w:rPr>
        <w:t>联系电话</w:t>
      </w:r>
      <w:r>
        <w:rPr>
          <w:spacing w:val="26"/>
        </w:rPr>
        <w:t xml:space="preserve"> </w:t>
      </w:r>
      <w:r>
        <w:t>0591-87553775</w:t>
      </w:r>
    </w:p>
    <w:p w:rsidR="008E3303" w:rsidRDefault="008E3303">
      <w:pPr>
        <w:pStyle w:val="BodyText"/>
        <w:spacing w:before="142"/>
        <w:ind w:left="322" w:right="940"/>
        <w:jc w:val="center"/>
      </w:pPr>
      <w:r>
        <w:t>0591-87540939</w:t>
      </w:r>
      <w:r>
        <w:rPr>
          <w:rFonts w:hint="eastAsia"/>
        </w:rPr>
        <w:t>（平台技术支持）</w:t>
      </w:r>
    </w:p>
    <w:p w:rsidR="008E3303" w:rsidRDefault="008E3303">
      <w:pPr>
        <w:pStyle w:val="BodyText"/>
        <w:spacing w:before="3"/>
        <w:rPr>
          <w:sz w:val="55"/>
        </w:rPr>
      </w:pPr>
    </w:p>
    <w:p w:rsidR="008E3303" w:rsidRDefault="008E3303">
      <w:pPr>
        <w:pStyle w:val="BodyText"/>
        <w:spacing w:before="1" w:line="326" w:lineRule="auto"/>
        <w:ind w:left="2023" w:right="1026" w:hanging="1277"/>
      </w:pPr>
      <w:r>
        <w:rPr>
          <w:rFonts w:hint="eastAsia"/>
          <w:w w:val="95"/>
        </w:rPr>
        <w:t>附件</w:t>
      </w:r>
      <w:r>
        <w:rPr>
          <w:w w:val="95"/>
        </w:rPr>
        <w:t>1</w:t>
      </w:r>
      <w:r>
        <w:rPr>
          <w:spacing w:val="-17"/>
          <w:w w:val="95"/>
        </w:rPr>
        <w:t xml:space="preserve">. </w:t>
      </w:r>
      <w:r>
        <w:rPr>
          <w:rFonts w:hint="eastAsia"/>
          <w:spacing w:val="-17"/>
          <w:w w:val="95"/>
        </w:rPr>
        <w:t>各设区市</w:t>
      </w:r>
      <w:r>
        <w:rPr>
          <w:spacing w:val="-17"/>
          <w:w w:val="95"/>
        </w:rPr>
        <w:t xml:space="preserve"> </w:t>
      </w:r>
      <w:r>
        <w:rPr>
          <w:w w:val="95"/>
        </w:rPr>
        <w:t>2023</w:t>
      </w:r>
      <w:r>
        <w:rPr>
          <w:spacing w:val="-6"/>
          <w:w w:val="95"/>
        </w:rPr>
        <w:t xml:space="preserve"> </w:t>
      </w:r>
      <w:r>
        <w:rPr>
          <w:rFonts w:hint="eastAsia"/>
          <w:spacing w:val="-6"/>
          <w:w w:val="95"/>
        </w:rPr>
        <w:t>年大中专毕业生创业省级资助项目</w:t>
      </w:r>
      <w:r>
        <w:rPr>
          <w:rFonts w:hint="eastAsia"/>
        </w:rPr>
        <w:t>申报评审工作负责人及联系方式</w:t>
      </w:r>
    </w:p>
    <w:p w:rsidR="008E3303" w:rsidRDefault="008E3303">
      <w:pPr>
        <w:pStyle w:val="BodyText"/>
        <w:spacing w:before="5"/>
        <w:ind w:left="1707"/>
      </w:pPr>
      <w:r>
        <w:rPr>
          <w:w w:val="95"/>
        </w:rPr>
        <w:t>2</w:t>
      </w:r>
      <w:r>
        <w:rPr>
          <w:spacing w:val="-9"/>
          <w:w w:val="95"/>
        </w:rPr>
        <w:t xml:space="preserve">. </w:t>
      </w:r>
      <w:r>
        <w:rPr>
          <w:rFonts w:hint="eastAsia"/>
          <w:spacing w:val="-9"/>
          <w:w w:val="95"/>
        </w:rPr>
        <w:t>拟推荐上报项目材料</w:t>
      </w: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spacing w:before="12"/>
        <w:rPr>
          <w:sz w:val="20"/>
        </w:rPr>
      </w:pPr>
    </w:p>
    <w:p w:rsidR="008E3303" w:rsidRDefault="008E3303">
      <w:pPr>
        <w:pStyle w:val="BodyText"/>
        <w:spacing w:before="54" w:line="350" w:lineRule="auto"/>
        <w:ind w:left="4990" w:right="1178" w:hanging="1376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1.png" o:spid="_x0000_s1031" type="#_x0000_t75" style="position:absolute;left:0;text-align:left;margin-left:310.5pt;margin-top:-54.4pt;width:119.05pt;height:119.05pt;z-index:251656704;visibility:visible;mso-wrap-distance-left:0;mso-wrap-distance-right:0;mso-position-horizontal-relative:page">
            <v:imagedata r:id="rId14" o:title=""/>
            <w10:wrap anchorx="page"/>
          </v:shape>
        </w:pict>
      </w:r>
      <w:r>
        <w:rPr>
          <w:rFonts w:hint="eastAsia"/>
          <w:spacing w:val="-2"/>
        </w:rPr>
        <w:t>福建省人力资源和社会保障厅办公室</w:t>
      </w:r>
      <w:r>
        <w:rPr>
          <w:w w:val="95"/>
        </w:rPr>
        <w:t>2023</w:t>
      </w:r>
      <w:r>
        <w:rPr>
          <w:spacing w:val="-46"/>
          <w:w w:val="95"/>
        </w:rPr>
        <w:t xml:space="preserve"> </w:t>
      </w:r>
      <w:r>
        <w:rPr>
          <w:rFonts w:hint="eastAsia"/>
          <w:spacing w:val="-46"/>
          <w:w w:val="95"/>
        </w:rPr>
        <w:t>年</w:t>
      </w:r>
      <w:r>
        <w:rPr>
          <w:spacing w:val="-46"/>
          <w:w w:val="95"/>
        </w:rPr>
        <w:t xml:space="preserve"> </w:t>
      </w:r>
      <w:r>
        <w:rPr>
          <w:w w:val="95"/>
        </w:rPr>
        <w:t>2</w:t>
      </w:r>
      <w:r>
        <w:rPr>
          <w:spacing w:val="-47"/>
          <w:w w:val="95"/>
        </w:rPr>
        <w:t xml:space="preserve"> </w:t>
      </w:r>
      <w:r>
        <w:rPr>
          <w:rFonts w:hint="eastAsia"/>
          <w:spacing w:val="-47"/>
          <w:w w:val="95"/>
        </w:rPr>
        <w:t>月</w:t>
      </w:r>
      <w:r>
        <w:rPr>
          <w:spacing w:val="-47"/>
          <w:w w:val="95"/>
        </w:rPr>
        <w:t xml:space="preserve"> </w:t>
      </w:r>
      <w:r>
        <w:rPr>
          <w:w w:val="95"/>
        </w:rPr>
        <w:t>14</w:t>
      </w:r>
      <w:r>
        <w:rPr>
          <w:spacing w:val="-35"/>
          <w:w w:val="95"/>
        </w:rPr>
        <w:t xml:space="preserve"> </w:t>
      </w:r>
      <w:r>
        <w:rPr>
          <w:rFonts w:hint="eastAsia"/>
          <w:spacing w:val="-35"/>
          <w:w w:val="95"/>
        </w:rPr>
        <w:t>日</w:t>
      </w:r>
    </w:p>
    <w:p w:rsidR="008E3303" w:rsidRDefault="008E3303">
      <w:pPr>
        <w:pStyle w:val="BodyText"/>
        <w:spacing w:line="300" w:lineRule="exact"/>
        <w:ind w:left="730"/>
      </w:pPr>
      <w:r>
        <w:rPr>
          <w:rFonts w:hint="eastAsia"/>
          <w:spacing w:val="-5"/>
        </w:rPr>
        <w:t>（此件主动公开</w:t>
      </w:r>
      <w:r>
        <w:rPr>
          <w:rFonts w:hint="eastAsia"/>
          <w:spacing w:val="-4"/>
        </w:rPr>
        <w:t>）</w:t>
      </w:r>
    </w:p>
    <w:p w:rsidR="008E3303" w:rsidRDefault="008E3303">
      <w:pPr>
        <w:spacing w:line="300" w:lineRule="exact"/>
        <w:sectPr w:rsidR="008E3303">
          <w:pgSz w:w="11910" w:h="16840"/>
          <w:pgMar w:top="1580" w:right="721" w:bottom="1500" w:left="1300" w:header="0" w:footer="1315" w:gutter="0"/>
          <w:cols w:space="720"/>
        </w:sect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rPr>
          <w:sz w:val="14"/>
        </w:rPr>
      </w:pPr>
    </w:p>
    <w:p w:rsidR="008E3303" w:rsidRDefault="008E3303">
      <w:pPr>
        <w:pStyle w:val="BodyText"/>
        <w:spacing w:before="131"/>
        <w:ind w:left="288"/>
      </w:pPr>
      <w:r>
        <w:rPr>
          <w:rFonts w:hint="eastAsia"/>
          <w:spacing w:val="-20"/>
          <w:w w:val="95"/>
        </w:rPr>
        <w:t>附件</w:t>
      </w:r>
      <w:r>
        <w:rPr>
          <w:spacing w:val="-20"/>
          <w:w w:val="95"/>
        </w:rPr>
        <w:t xml:space="preserve"> </w:t>
      </w:r>
      <w:r>
        <w:rPr>
          <w:w w:val="95"/>
        </w:rPr>
        <w:t>1</w:t>
      </w:r>
    </w:p>
    <w:p w:rsidR="008E3303" w:rsidRDefault="008E3303">
      <w:pPr>
        <w:pStyle w:val="BodyText"/>
        <w:rPr>
          <w:sz w:val="56"/>
        </w:rPr>
      </w:pPr>
    </w:p>
    <w:p w:rsidR="008E3303" w:rsidRDefault="008E3303" w:rsidP="00DB07B6">
      <w:pPr>
        <w:widowControl/>
        <w:ind w:firstLineChars="100" w:firstLine="31680"/>
        <w:jc w:val="center"/>
      </w:pPr>
      <w:r>
        <w:rPr>
          <w:rFonts w:hint="eastAsia"/>
          <w:color w:val="000000"/>
          <w:sz w:val="43"/>
          <w:szCs w:val="43"/>
          <w:lang/>
        </w:rPr>
        <w:t>各设区市</w:t>
      </w:r>
      <w:r>
        <w:rPr>
          <w:color w:val="000000"/>
          <w:sz w:val="43"/>
          <w:szCs w:val="43"/>
          <w:lang/>
        </w:rPr>
        <w:t xml:space="preserve"> 2023 </w:t>
      </w:r>
      <w:r>
        <w:rPr>
          <w:rFonts w:hint="eastAsia"/>
          <w:color w:val="000000"/>
          <w:sz w:val="43"/>
          <w:szCs w:val="43"/>
          <w:lang/>
        </w:rPr>
        <w:t>年大中专毕业生创业省级资助</w:t>
      </w:r>
    </w:p>
    <w:p w:rsidR="008E3303" w:rsidRDefault="008E3303">
      <w:pPr>
        <w:widowControl/>
        <w:jc w:val="center"/>
        <w:rPr>
          <w:color w:val="000000"/>
          <w:sz w:val="43"/>
          <w:szCs w:val="43"/>
          <w:lang/>
        </w:rPr>
      </w:pPr>
      <w:r>
        <w:rPr>
          <w:rFonts w:hint="eastAsia"/>
          <w:color w:val="000000"/>
          <w:sz w:val="43"/>
          <w:szCs w:val="43"/>
          <w:lang/>
        </w:rPr>
        <w:t>项目申报评审工作负责人及联系方式</w:t>
      </w:r>
    </w:p>
    <w:tbl>
      <w:tblPr>
        <w:tblW w:w="0" w:type="auto"/>
        <w:tblInd w:w="1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87"/>
        <w:gridCol w:w="2338"/>
        <w:gridCol w:w="2612"/>
      </w:tblGrid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地区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姓名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联系电话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福州市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章静芳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0591-83337727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厦门市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闫艺馨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0592-2853249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漳州市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杨</w:t>
            </w:r>
            <w:r w:rsidRPr="00A14860">
              <w:rPr>
                <w:color w:val="000000"/>
                <w:sz w:val="32"/>
                <w:szCs w:val="32"/>
                <w:lang/>
              </w:rPr>
              <w:t xml:space="preserve"> </w:t>
            </w: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锐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0596-2032911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泉州市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何丽安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0595-28133660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三明市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李</w:t>
            </w:r>
            <w:r w:rsidRPr="00A14860">
              <w:rPr>
                <w:color w:val="000000"/>
                <w:sz w:val="32"/>
                <w:szCs w:val="32"/>
                <w:lang/>
              </w:rPr>
              <w:t xml:space="preserve"> </w:t>
            </w: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茶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0598-7500207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莆田市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吴凌晋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0594-2200820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南平市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陈</w:t>
            </w:r>
            <w:r w:rsidRPr="00A14860">
              <w:rPr>
                <w:color w:val="000000"/>
                <w:sz w:val="32"/>
                <w:szCs w:val="32"/>
                <w:lang/>
              </w:rPr>
              <w:t xml:space="preserve"> </w:t>
            </w: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华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0599-8878320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龙岩市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杨锶译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0597-3298291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宁德市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黄</w:t>
            </w:r>
            <w:r w:rsidRPr="00A14860">
              <w:rPr>
                <w:color w:val="000000"/>
                <w:sz w:val="32"/>
                <w:szCs w:val="32"/>
                <w:lang/>
              </w:rPr>
              <w:t xml:space="preserve"> </w:t>
            </w: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晖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0593-2868196</w:t>
            </w:r>
          </w:p>
        </w:tc>
      </w:tr>
      <w:tr w:rsidR="008E3303" w:rsidTr="00A14860">
        <w:trPr>
          <w:trHeight w:val="907"/>
        </w:trPr>
        <w:tc>
          <w:tcPr>
            <w:tcW w:w="2487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平潭综合实验区</w:t>
            </w:r>
          </w:p>
        </w:tc>
        <w:tc>
          <w:tcPr>
            <w:tcW w:w="2338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rFonts w:hint="eastAsia"/>
                <w:color w:val="000000"/>
                <w:sz w:val="32"/>
                <w:szCs w:val="32"/>
                <w:lang/>
              </w:rPr>
              <w:t>徐嘉欣</w:t>
            </w:r>
          </w:p>
        </w:tc>
        <w:tc>
          <w:tcPr>
            <w:tcW w:w="2612" w:type="dxa"/>
            <w:vAlign w:val="center"/>
          </w:tcPr>
          <w:p w:rsidR="008E3303" w:rsidRPr="00A14860" w:rsidRDefault="008E3303" w:rsidP="00A14860">
            <w:pPr>
              <w:widowControl/>
              <w:jc w:val="center"/>
              <w:rPr>
                <w:color w:val="000000"/>
                <w:sz w:val="32"/>
                <w:szCs w:val="32"/>
                <w:lang/>
              </w:rPr>
            </w:pPr>
            <w:r w:rsidRPr="00A14860">
              <w:rPr>
                <w:color w:val="000000"/>
                <w:sz w:val="32"/>
                <w:szCs w:val="32"/>
                <w:lang/>
              </w:rPr>
              <w:t>0591-38918918</w:t>
            </w:r>
          </w:p>
        </w:tc>
      </w:tr>
    </w:tbl>
    <w:p w:rsidR="008E3303" w:rsidRDefault="008E3303">
      <w:pPr>
        <w:spacing w:line="254" w:lineRule="auto"/>
        <w:sectPr w:rsidR="008E3303">
          <w:pgSz w:w="11910" w:h="16840"/>
          <w:pgMar w:top="1580" w:right="721" w:bottom="1500" w:left="1300" w:header="0" w:footer="1315" w:gutter="0"/>
          <w:cols w:space="720"/>
        </w:sectPr>
      </w:pPr>
    </w:p>
    <w:p w:rsidR="008E3303" w:rsidRDefault="008E3303">
      <w:pPr>
        <w:pStyle w:val="BodyText"/>
        <w:rPr>
          <w:rFonts w:ascii="新宋体"/>
          <w:sz w:val="20"/>
        </w:rPr>
      </w:pPr>
    </w:p>
    <w:p w:rsidR="008E3303" w:rsidRDefault="008E3303">
      <w:pPr>
        <w:pStyle w:val="BodyText"/>
        <w:spacing w:before="8"/>
        <w:rPr>
          <w:rFonts w:ascii="新宋体"/>
          <w:sz w:val="14"/>
        </w:rPr>
      </w:pPr>
    </w:p>
    <w:p w:rsidR="008E3303" w:rsidRDefault="008E3303">
      <w:pPr>
        <w:pStyle w:val="BodyText"/>
        <w:spacing w:before="130"/>
        <w:ind w:left="118"/>
      </w:pPr>
      <w:r>
        <w:rPr>
          <w:rFonts w:hint="eastAsia"/>
          <w:spacing w:val="-20"/>
          <w:w w:val="95"/>
        </w:rPr>
        <w:t>附件</w:t>
      </w:r>
      <w:r>
        <w:rPr>
          <w:spacing w:val="-20"/>
          <w:w w:val="95"/>
        </w:rPr>
        <w:t xml:space="preserve"> </w:t>
      </w:r>
      <w:r>
        <w:rPr>
          <w:w w:val="95"/>
        </w:rPr>
        <w:t>2</w:t>
      </w: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rPr>
          <w:sz w:val="20"/>
        </w:rPr>
      </w:pPr>
    </w:p>
    <w:p w:rsidR="008E3303" w:rsidRDefault="008E3303">
      <w:pPr>
        <w:pStyle w:val="BodyText"/>
        <w:spacing w:before="2"/>
        <w:rPr>
          <w:sz w:val="18"/>
        </w:rPr>
      </w:pPr>
    </w:p>
    <w:p w:rsidR="008E3303" w:rsidRDefault="008E3303">
      <w:pPr>
        <w:pStyle w:val="Heading1"/>
        <w:spacing w:before="37"/>
        <w:ind w:left="205"/>
      </w:pPr>
      <w:r>
        <w:rPr>
          <w:rFonts w:hint="eastAsia"/>
        </w:rPr>
        <w:t>拟推荐上报项目材料</w:t>
      </w:r>
    </w:p>
    <w:p w:rsidR="008E3303" w:rsidRDefault="008E3303">
      <w:pPr>
        <w:pStyle w:val="BodyText"/>
        <w:spacing w:before="5"/>
        <w:rPr>
          <w:rFonts w:ascii="新宋体"/>
          <w:sz w:val="50"/>
        </w:rPr>
      </w:pPr>
    </w:p>
    <w:p w:rsidR="008E3303" w:rsidRDefault="008E3303">
      <w:pPr>
        <w:pStyle w:val="ListParagraph"/>
        <w:numPr>
          <w:ilvl w:val="0"/>
          <w:numId w:val="4"/>
        </w:numPr>
        <w:tabs>
          <w:tab w:val="left" w:pos="1072"/>
        </w:tabs>
        <w:spacing w:before="1" w:line="326" w:lineRule="auto"/>
        <w:ind w:right="843" w:firstLine="635"/>
        <w:rPr>
          <w:sz w:val="32"/>
        </w:rPr>
      </w:pPr>
      <w:r>
        <w:rPr>
          <w:rFonts w:hint="eastAsia"/>
          <w:w w:val="95"/>
          <w:sz w:val="32"/>
        </w:rPr>
        <w:t>福建省大中专毕业生创业省级资助项目申报表（申报人登</w:t>
      </w:r>
      <w:r>
        <w:rPr>
          <w:rFonts w:hint="eastAsia"/>
          <w:sz w:val="32"/>
        </w:rPr>
        <w:t>录申报平台打印，签名必须手签）</w:t>
      </w:r>
    </w:p>
    <w:p w:rsidR="008E3303" w:rsidRDefault="008E3303">
      <w:pPr>
        <w:pStyle w:val="ListParagraph"/>
        <w:numPr>
          <w:ilvl w:val="0"/>
          <w:numId w:val="4"/>
        </w:numPr>
        <w:tabs>
          <w:tab w:val="left" w:pos="1072"/>
        </w:tabs>
        <w:spacing w:before="5"/>
        <w:ind w:left="1071" w:hanging="318"/>
        <w:rPr>
          <w:sz w:val="32"/>
        </w:rPr>
      </w:pPr>
      <w:r>
        <w:rPr>
          <w:rFonts w:hint="eastAsia"/>
          <w:sz w:val="32"/>
        </w:rPr>
        <w:t>申报人身份证（或相关证件）复印件</w:t>
      </w:r>
    </w:p>
    <w:p w:rsidR="008E3303" w:rsidRDefault="008E3303">
      <w:pPr>
        <w:pStyle w:val="ListParagraph"/>
        <w:numPr>
          <w:ilvl w:val="0"/>
          <w:numId w:val="4"/>
        </w:numPr>
        <w:tabs>
          <w:tab w:val="left" w:pos="1072"/>
        </w:tabs>
        <w:spacing w:before="149" w:line="326" w:lineRule="auto"/>
        <w:ind w:right="843" w:firstLine="635"/>
        <w:rPr>
          <w:sz w:val="32"/>
        </w:rPr>
      </w:pPr>
      <w:r>
        <w:rPr>
          <w:rFonts w:hint="eastAsia"/>
          <w:w w:val="95"/>
          <w:sz w:val="32"/>
        </w:rPr>
        <w:t>多证合一的营业执照副本（或工商营业执照副本、组织机</w:t>
      </w:r>
      <w:r>
        <w:rPr>
          <w:rFonts w:hint="eastAsia"/>
          <w:sz w:val="32"/>
        </w:rPr>
        <w:t>构代码证、其他主体资格证照）复印件</w:t>
      </w:r>
    </w:p>
    <w:p w:rsidR="008E3303" w:rsidRDefault="008E3303">
      <w:pPr>
        <w:pStyle w:val="ListParagraph"/>
        <w:numPr>
          <w:ilvl w:val="0"/>
          <w:numId w:val="4"/>
        </w:numPr>
        <w:tabs>
          <w:tab w:val="left" w:pos="1072"/>
        </w:tabs>
        <w:spacing w:before="6"/>
        <w:ind w:left="1071" w:hanging="318"/>
        <w:rPr>
          <w:sz w:val="32"/>
        </w:rPr>
      </w:pPr>
      <w:r>
        <w:rPr>
          <w:rFonts w:hint="eastAsia"/>
          <w:sz w:val="32"/>
        </w:rPr>
        <w:t>学历相关材料</w:t>
      </w:r>
    </w:p>
    <w:p w:rsidR="008E3303" w:rsidRDefault="008E3303">
      <w:pPr>
        <w:pStyle w:val="ListParagraph"/>
        <w:numPr>
          <w:ilvl w:val="0"/>
          <w:numId w:val="4"/>
        </w:numPr>
        <w:tabs>
          <w:tab w:val="left" w:pos="1072"/>
        </w:tabs>
        <w:spacing w:before="149"/>
        <w:ind w:left="1071" w:hanging="318"/>
        <w:rPr>
          <w:sz w:val="32"/>
        </w:rPr>
      </w:pPr>
      <w:r>
        <w:rPr>
          <w:rFonts w:hint="eastAsia"/>
          <w:sz w:val="32"/>
        </w:rPr>
        <w:t>申报人出资材料</w:t>
      </w:r>
    </w:p>
    <w:p w:rsidR="008E3303" w:rsidRDefault="008E3303">
      <w:pPr>
        <w:pStyle w:val="ListParagraph"/>
        <w:numPr>
          <w:ilvl w:val="0"/>
          <w:numId w:val="4"/>
        </w:numPr>
        <w:tabs>
          <w:tab w:val="left" w:pos="1072"/>
        </w:tabs>
        <w:spacing w:before="149"/>
        <w:ind w:left="1071" w:hanging="318"/>
        <w:rPr>
          <w:sz w:val="32"/>
        </w:rPr>
      </w:pPr>
      <w:r>
        <w:rPr>
          <w:rFonts w:hint="eastAsia"/>
          <w:sz w:val="32"/>
        </w:rPr>
        <w:t>创业企业或实体未被列入经营异常名录证明材料</w:t>
      </w:r>
    </w:p>
    <w:p w:rsidR="008E3303" w:rsidRDefault="008E3303">
      <w:pPr>
        <w:pStyle w:val="ListParagraph"/>
        <w:numPr>
          <w:ilvl w:val="0"/>
          <w:numId w:val="4"/>
        </w:numPr>
        <w:tabs>
          <w:tab w:val="left" w:pos="1072"/>
        </w:tabs>
        <w:spacing w:before="152"/>
        <w:ind w:left="1071" w:hanging="318"/>
        <w:rPr>
          <w:sz w:val="32"/>
        </w:rPr>
      </w:pPr>
      <w:r>
        <w:rPr>
          <w:rFonts w:hint="eastAsia"/>
          <w:sz w:val="32"/>
        </w:rPr>
        <w:t>近三年法人及其股权变更情况说明</w:t>
      </w:r>
    </w:p>
    <w:p w:rsidR="008E3303" w:rsidRDefault="008E3303">
      <w:pPr>
        <w:pStyle w:val="ListParagraph"/>
        <w:numPr>
          <w:ilvl w:val="0"/>
          <w:numId w:val="4"/>
        </w:numPr>
        <w:tabs>
          <w:tab w:val="left" w:pos="1072"/>
        </w:tabs>
        <w:spacing w:before="149"/>
        <w:ind w:left="1071" w:hanging="318"/>
        <w:rPr>
          <w:sz w:val="32"/>
        </w:rPr>
      </w:pPr>
      <w:r>
        <w:rPr>
          <w:rFonts w:hint="eastAsia"/>
          <w:sz w:val="32"/>
        </w:rPr>
        <w:t>《创业项目计划书》</w:t>
      </w:r>
    </w:p>
    <w:p w:rsidR="008E3303" w:rsidRDefault="008E3303">
      <w:pPr>
        <w:pStyle w:val="BodyText"/>
        <w:spacing w:before="2"/>
        <w:rPr>
          <w:sz w:val="51"/>
        </w:rPr>
      </w:pPr>
    </w:p>
    <w:p w:rsidR="008E3303" w:rsidRDefault="008E3303">
      <w:pPr>
        <w:pStyle w:val="BodyText"/>
        <w:spacing w:line="348" w:lineRule="auto"/>
        <w:ind w:left="118" w:right="682" w:firstLine="635"/>
      </w:pPr>
      <w:r>
        <w:rPr>
          <w:rFonts w:hint="eastAsia"/>
          <w:w w:val="95"/>
        </w:rPr>
        <w:t>说明：上述材料须按顺序装订成册，一式</w:t>
      </w:r>
      <w:r>
        <w:rPr>
          <w:w w:val="95"/>
        </w:rPr>
        <w:t xml:space="preserve"> 3</w:t>
      </w:r>
      <w:r>
        <w:rPr>
          <w:spacing w:val="5"/>
          <w:w w:val="95"/>
        </w:rPr>
        <w:t xml:space="preserve"> </w:t>
      </w:r>
      <w:r>
        <w:rPr>
          <w:rFonts w:hint="eastAsia"/>
          <w:spacing w:val="5"/>
          <w:w w:val="95"/>
        </w:rPr>
        <w:t>份，</w:t>
      </w:r>
      <w:r>
        <w:rPr>
          <w:w w:val="95"/>
        </w:rPr>
        <w:t>1</w:t>
      </w:r>
      <w:r>
        <w:rPr>
          <w:spacing w:val="5"/>
          <w:w w:val="95"/>
        </w:rPr>
        <w:t xml:space="preserve"> </w:t>
      </w:r>
      <w:r>
        <w:rPr>
          <w:rFonts w:hint="eastAsia"/>
          <w:spacing w:val="5"/>
          <w:w w:val="95"/>
        </w:rPr>
        <w:t>份县</w:t>
      </w:r>
      <w:r>
        <w:rPr>
          <w:rFonts w:hint="eastAsia"/>
          <w:w w:val="95"/>
        </w:rPr>
        <w:t>（市、区</w:t>
      </w:r>
      <w:r>
        <w:rPr>
          <w:rFonts w:hint="eastAsia"/>
          <w:spacing w:val="-53"/>
          <w:w w:val="95"/>
        </w:rPr>
        <w:t>）</w:t>
      </w:r>
      <w:r>
        <w:rPr>
          <w:rFonts w:hint="eastAsia"/>
          <w:spacing w:val="-8"/>
          <w:w w:val="95"/>
        </w:rPr>
        <w:t>人社部门存档、</w:t>
      </w:r>
      <w:r>
        <w:rPr>
          <w:w w:val="95"/>
        </w:rPr>
        <w:t>1</w:t>
      </w:r>
      <w:r>
        <w:rPr>
          <w:spacing w:val="-3"/>
          <w:w w:val="95"/>
        </w:rPr>
        <w:t xml:space="preserve"> </w:t>
      </w:r>
      <w:r>
        <w:rPr>
          <w:rFonts w:hint="eastAsia"/>
          <w:spacing w:val="-3"/>
          <w:w w:val="95"/>
        </w:rPr>
        <w:t>份设区市人社部门存档、</w:t>
      </w:r>
      <w:r>
        <w:rPr>
          <w:w w:val="95"/>
        </w:rPr>
        <w:t>1</w:t>
      </w:r>
      <w:r>
        <w:rPr>
          <w:spacing w:val="6"/>
          <w:w w:val="95"/>
        </w:rPr>
        <w:t xml:space="preserve"> </w:t>
      </w:r>
      <w:r>
        <w:rPr>
          <w:rFonts w:hint="eastAsia"/>
          <w:spacing w:val="6"/>
          <w:w w:val="95"/>
        </w:rPr>
        <w:t>份上报省级人社</w:t>
      </w:r>
      <w:r>
        <w:rPr>
          <w:rFonts w:hint="eastAsia"/>
        </w:rPr>
        <w:t>部门，所有材料均需加盖申报单位、县（市、区）和设区市人社部门公章。</w:t>
      </w:r>
    </w:p>
    <w:sectPr w:rsidR="008E3303" w:rsidSect="0092617B">
      <w:pgSz w:w="11910" w:h="16840"/>
      <w:pgMar w:top="1580" w:right="721" w:bottom="1500" w:left="1300" w:header="0" w:footer="131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3303" w:rsidRDefault="008E3303">
      <w:r>
        <w:separator/>
      </w:r>
    </w:p>
  </w:endnote>
  <w:endnote w:type="continuationSeparator" w:id="1">
    <w:p w:rsidR="008E3303" w:rsidRDefault="008E33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303" w:rsidRDefault="008E3303">
    <w:pPr>
      <w:pStyle w:val="BodyText"/>
      <w:spacing w:line="14" w:lineRule="auto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303" w:rsidRDefault="008E3303">
    <w:pPr>
      <w:pStyle w:val="BodyText"/>
      <w:spacing w:line="14" w:lineRule="auto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5.85pt;margin-top:765.1pt;width:54.1pt;height:18.05pt;z-index:-251656192;mso-position-horizontal-relative:page;mso-position-vertical-relative:page" filled="f" stroked="f">
          <v:textbox inset="0,0,0,0">
            <w:txbxContent>
              <w:p w:rsidR="008E3303" w:rsidRDefault="008E3303">
                <w:pPr>
                  <w:spacing w:line="340" w:lineRule="exact"/>
                  <w:ind w:left="20"/>
                  <w:rPr>
                    <w:rFonts w:ascii="新宋体" w:eastAsia="新宋体"/>
                    <w:sz w:val="28"/>
                  </w:rPr>
                </w:pPr>
                <w:r>
                  <w:rPr>
                    <w:rFonts w:ascii="新宋体" w:hAnsi="新宋体"/>
                    <w:sz w:val="28"/>
                  </w:rPr>
                  <w:t>—</w:t>
                </w:r>
                <w:r>
                  <w:rPr>
                    <w:rFonts w:ascii="新宋体" w:hAnsi="新宋体"/>
                    <w:sz w:val="28"/>
                  </w:rPr>
                  <w:fldChar w:fldCharType="begin"/>
                </w:r>
                <w:r>
                  <w:rPr>
                    <w:rFonts w:ascii="新宋体" w:hAnsi="新宋体"/>
                    <w:sz w:val="28"/>
                  </w:rPr>
                  <w:instrText xml:space="preserve"> PAGE </w:instrText>
                </w:r>
                <w:r>
                  <w:rPr>
                    <w:rFonts w:ascii="新宋体" w:hAnsi="新宋体"/>
                    <w:sz w:val="28"/>
                  </w:rPr>
                  <w:fldChar w:fldCharType="separate"/>
                </w:r>
                <w:r>
                  <w:rPr>
                    <w:rFonts w:ascii="新宋体" w:hAnsi="新宋体"/>
                    <w:noProof/>
                    <w:sz w:val="28"/>
                  </w:rPr>
                  <w:t>2</w:t>
                </w:r>
                <w:r>
                  <w:rPr>
                    <w:rFonts w:ascii="新宋体" w:hAnsi="新宋体"/>
                    <w:sz w:val="28"/>
                  </w:rPr>
                  <w:fldChar w:fldCharType="end"/>
                </w:r>
                <w:r>
                  <w:rPr>
                    <w:rFonts w:ascii="新宋体" w:hAnsi="新宋体"/>
                    <w:sz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303" w:rsidRDefault="008E3303">
    <w:pPr>
      <w:pStyle w:val="BodyText"/>
      <w:spacing w:line="14" w:lineRule="auto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59.9pt;margin-top:765.1pt;width:54.1pt;height:18.05pt;z-index:-251654144;mso-position-horizontal-relative:page;mso-position-vertical-relative:page" filled="f" stroked="f">
          <v:textbox inset="0,0,0,0">
            <w:txbxContent>
              <w:p w:rsidR="008E3303" w:rsidRDefault="008E3303">
                <w:pPr>
                  <w:spacing w:line="340" w:lineRule="exact"/>
                  <w:ind w:left="20"/>
                  <w:rPr>
                    <w:rFonts w:ascii="新宋体" w:eastAsia="新宋体"/>
                    <w:sz w:val="28"/>
                  </w:rPr>
                </w:pPr>
                <w:r>
                  <w:rPr>
                    <w:rFonts w:ascii="新宋体" w:hAnsi="新宋体"/>
                    <w:sz w:val="28"/>
                  </w:rPr>
                  <w:t>—</w:t>
                </w:r>
                <w:r>
                  <w:rPr>
                    <w:rFonts w:ascii="新宋体" w:hAnsi="新宋体"/>
                    <w:sz w:val="28"/>
                  </w:rPr>
                  <w:fldChar w:fldCharType="begin"/>
                </w:r>
                <w:r>
                  <w:rPr>
                    <w:rFonts w:ascii="新宋体" w:hAnsi="新宋体"/>
                    <w:sz w:val="28"/>
                  </w:rPr>
                  <w:instrText xml:space="preserve"> PAGE </w:instrText>
                </w:r>
                <w:r>
                  <w:rPr>
                    <w:rFonts w:ascii="新宋体" w:hAnsi="新宋体"/>
                    <w:sz w:val="28"/>
                  </w:rPr>
                  <w:fldChar w:fldCharType="separate"/>
                </w:r>
                <w:r>
                  <w:rPr>
                    <w:rFonts w:ascii="新宋体" w:hAnsi="新宋体"/>
                    <w:noProof/>
                    <w:sz w:val="28"/>
                  </w:rPr>
                  <w:t>3</w:t>
                </w:r>
                <w:r>
                  <w:rPr>
                    <w:rFonts w:ascii="新宋体" w:hAnsi="新宋体"/>
                    <w:sz w:val="28"/>
                  </w:rPr>
                  <w:fldChar w:fldCharType="end"/>
                </w:r>
                <w:r>
                  <w:rPr>
                    <w:rFonts w:ascii="新宋体" w:hAnsi="新宋体"/>
                    <w:sz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3303" w:rsidRDefault="008E3303">
      <w:r>
        <w:separator/>
      </w:r>
    </w:p>
  </w:footnote>
  <w:footnote w:type="continuationSeparator" w:id="1">
    <w:p w:rsidR="008E3303" w:rsidRDefault="008E33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18" w:hanging="317"/>
      </w:pPr>
      <w:rPr>
        <w:rFonts w:ascii="宋体" w:eastAsia="宋体" w:hAnsi="宋体" w:cs="宋体" w:hint="default"/>
        <w:spacing w:val="0"/>
        <w:w w:val="63"/>
        <w:sz w:val="32"/>
        <w:szCs w:val="32"/>
      </w:rPr>
    </w:lvl>
    <w:lvl w:ilvl="1">
      <w:numFmt w:val="bullet"/>
      <w:lvlText w:val="•"/>
      <w:lvlJc w:val="left"/>
      <w:pPr>
        <w:ind w:left="1096" w:hanging="317"/>
      </w:pPr>
      <w:rPr>
        <w:rFonts w:hint="default"/>
      </w:rPr>
    </w:lvl>
    <w:lvl w:ilvl="2">
      <w:numFmt w:val="bullet"/>
      <w:lvlText w:val="•"/>
      <w:lvlJc w:val="left"/>
      <w:pPr>
        <w:ind w:left="2072" w:hanging="317"/>
      </w:pPr>
      <w:rPr>
        <w:rFonts w:hint="default"/>
      </w:rPr>
    </w:lvl>
    <w:lvl w:ilvl="3">
      <w:numFmt w:val="bullet"/>
      <w:lvlText w:val="•"/>
      <w:lvlJc w:val="left"/>
      <w:pPr>
        <w:ind w:left="3049" w:hanging="317"/>
      </w:pPr>
      <w:rPr>
        <w:rFonts w:hint="default"/>
      </w:rPr>
    </w:lvl>
    <w:lvl w:ilvl="4">
      <w:numFmt w:val="bullet"/>
      <w:lvlText w:val="•"/>
      <w:lvlJc w:val="left"/>
      <w:pPr>
        <w:ind w:left="4025" w:hanging="317"/>
      </w:pPr>
      <w:rPr>
        <w:rFonts w:hint="default"/>
      </w:rPr>
    </w:lvl>
    <w:lvl w:ilvl="5">
      <w:numFmt w:val="bullet"/>
      <w:lvlText w:val="•"/>
      <w:lvlJc w:val="left"/>
      <w:pPr>
        <w:ind w:left="5002" w:hanging="317"/>
      </w:pPr>
      <w:rPr>
        <w:rFonts w:hint="default"/>
      </w:rPr>
    </w:lvl>
    <w:lvl w:ilvl="6">
      <w:numFmt w:val="bullet"/>
      <w:lvlText w:val="•"/>
      <w:lvlJc w:val="left"/>
      <w:pPr>
        <w:ind w:left="5978" w:hanging="317"/>
      </w:pPr>
      <w:rPr>
        <w:rFonts w:hint="default"/>
      </w:rPr>
    </w:lvl>
    <w:lvl w:ilvl="7">
      <w:numFmt w:val="bullet"/>
      <w:lvlText w:val="•"/>
      <w:lvlJc w:val="left"/>
      <w:pPr>
        <w:ind w:left="6954" w:hanging="317"/>
      </w:pPr>
      <w:rPr>
        <w:rFonts w:hint="default"/>
      </w:rPr>
    </w:lvl>
    <w:lvl w:ilvl="8">
      <w:numFmt w:val="bullet"/>
      <w:lvlText w:val="•"/>
      <w:lvlJc w:val="left"/>
      <w:pPr>
        <w:ind w:left="7931" w:hanging="317"/>
      </w:pPr>
      <w:rPr>
        <w:rFonts w:hint="default"/>
      </w:rPr>
    </w:lvl>
  </w:abstractNum>
  <w:abstractNum w:abstractNumId="1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18" w:hanging="317"/>
      </w:pPr>
      <w:rPr>
        <w:rFonts w:ascii="宋体" w:eastAsia="宋体" w:hAnsi="宋体" w:cs="宋体" w:hint="default"/>
        <w:spacing w:val="0"/>
        <w:w w:val="63"/>
        <w:sz w:val="32"/>
        <w:szCs w:val="32"/>
      </w:rPr>
    </w:lvl>
    <w:lvl w:ilvl="1">
      <w:numFmt w:val="bullet"/>
      <w:lvlText w:val="•"/>
      <w:lvlJc w:val="left"/>
      <w:pPr>
        <w:ind w:left="2020" w:hanging="317"/>
      </w:pPr>
      <w:rPr>
        <w:rFonts w:hint="default"/>
      </w:rPr>
    </w:lvl>
    <w:lvl w:ilvl="2">
      <w:numFmt w:val="bullet"/>
      <w:lvlText w:val="•"/>
      <w:lvlJc w:val="left"/>
      <w:pPr>
        <w:ind w:left="2893" w:hanging="317"/>
      </w:pPr>
      <w:rPr>
        <w:rFonts w:hint="default"/>
      </w:rPr>
    </w:lvl>
    <w:lvl w:ilvl="3">
      <w:numFmt w:val="bullet"/>
      <w:lvlText w:val="•"/>
      <w:lvlJc w:val="left"/>
      <w:pPr>
        <w:ind w:left="3767" w:hanging="317"/>
      </w:pPr>
      <w:rPr>
        <w:rFonts w:hint="default"/>
      </w:rPr>
    </w:lvl>
    <w:lvl w:ilvl="4">
      <w:numFmt w:val="bullet"/>
      <w:lvlText w:val="•"/>
      <w:lvlJc w:val="left"/>
      <w:pPr>
        <w:ind w:left="4641" w:hanging="317"/>
      </w:pPr>
      <w:rPr>
        <w:rFonts w:hint="default"/>
      </w:rPr>
    </w:lvl>
    <w:lvl w:ilvl="5">
      <w:numFmt w:val="bullet"/>
      <w:lvlText w:val="•"/>
      <w:lvlJc w:val="left"/>
      <w:pPr>
        <w:ind w:left="5515" w:hanging="317"/>
      </w:pPr>
      <w:rPr>
        <w:rFonts w:hint="default"/>
      </w:rPr>
    </w:lvl>
    <w:lvl w:ilvl="6">
      <w:numFmt w:val="bullet"/>
      <w:lvlText w:val="•"/>
      <w:lvlJc w:val="left"/>
      <w:pPr>
        <w:ind w:left="6388" w:hanging="317"/>
      </w:pPr>
      <w:rPr>
        <w:rFonts w:hint="default"/>
      </w:rPr>
    </w:lvl>
    <w:lvl w:ilvl="7">
      <w:numFmt w:val="bullet"/>
      <w:lvlText w:val="•"/>
      <w:lvlJc w:val="left"/>
      <w:pPr>
        <w:ind w:left="7262" w:hanging="317"/>
      </w:pPr>
      <w:rPr>
        <w:rFonts w:hint="default"/>
      </w:rPr>
    </w:lvl>
    <w:lvl w:ilvl="8">
      <w:numFmt w:val="bullet"/>
      <w:lvlText w:val="•"/>
      <w:lvlJc w:val="left"/>
      <w:pPr>
        <w:ind w:left="8136" w:hanging="317"/>
      </w:pPr>
      <w:rPr>
        <w:rFonts w:hint="default"/>
      </w:rPr>
    </w:lvl>
  </w:abstractNum>
  <w:abstractNum w:abstractNumId="2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288" w:hanging="332"/>
      </w:pPr>
      <w:rPr>
        <w:rFonts w:ascii="宋体" w:eastAsia="宋体" w:hAnsi="宋体" w:cs="宋体" w:hint="default"/>
        <w:spacing w:val="0"/>
        <w:w w:val="63"/>
        <w:sz w:val="32"/>
        <w:szCs w:val="32"/>
      </w:rPr>
    </w:lvl>
    <w:lvl w:ilvl="1">
      <w:numFmt w:val="bullet"/>
      <w:lvlText w:val="•"/>
      <w:lvlJc w:val="left"/>
      <w:pPr>
        <w:ind w:left="1240" w:hanging="332"/>
      </w:pPr>
      <w:rPr>
        <w:rFonts w:hint="default"/>
      </w:rPr>
    </w:lvl>
    <w:lvl w:ilvl="2">
      <w:numFmt w:val="bullet"/>
      <w:lvlText w:val="•"/>
      <w:lvlJc w:val="left"/>
      <w:pPr>
        <w:ind w:left="2200" w:hanging="332"/>
      </w:pPr>
      <w:rPr>
        <w:rFonts w:hint="default"/>
      </w:rPr>
    </w:lvl>
    <w:lvl w:ilvl="3">
      <w:numFmt w:val="bullet"/>
      <w:lvlText w:val="•"/>
      <w:lvlJc w:val="left"/>
      <w:pPr>
        <w:ind w:left="3161" w:hanging="332"/>
      </w:pPr>
      <w:rPr>
        <w:rFonts w:hint="default"/>
      </w:rPr>
    </w:lvl>
    <w:lvl w:ilvl="4">
      <w:numFmt w:val="bullet"/>
      <w:lvlText w:val="•"/>
      <w:lvlJc w:val="left"/>
      <w:pPr>
        <w:ind w:left="4121" w:hanging="332"/>
      </w:pPr>
      <w:rPr>
        <w:rFonts w:hint="default"/>
      </w:rPr>
    </w:lvl>
    <w:lvl w:ilvl="5">
      <w:numFmt w:val="bullet"/>
      <w:lvlText w:val="•"/>
      <w:lvlJc w:val="left"/>
      <w:pPr>
        <w:ind w:left="5082" w:hanging="332"/>
      </w:pPr>
      <w:rPr>
        <w:rFonts w:hint="default"/>
      </w:rPr>
    </w:lvl>
    <w:lvl w:ilvl="6">
      <w:numFmt w:val="bullet"/>
      <w:lvlText w:val="•"/>
      <w:lvlJc w:val="left"/>
      <w:pPr>
        <w:ind w:left="6042" w:hanging="332"/>
      </w:pPr>
      <w:rPr>
        <w:rFonts w:hint="default"/>
      </w:rPr>
    </w:lvl>
    <w:lvl w:ilvl="7">
      <w:numFmt w:val="bullet"/>
      <w:lvlText w:val="•"/>
      <w:lvlJc w:val="left"/>
      <w:pPr>
        <w:ind w:left="7002" w:hanging="332"/>
      </w:pPr>
      <w:rPr>
        <w:rFonts w:hint="default"/>
      </w:rPr>
    </w:lvl>
    <w:lvl w:ilvl="8">
      <w:numFmt w:val="bullet"/>
      <w:lvlText w:val="•"/>
      <w:lvlJc w:val="left"/>
      <w:pPr>
        <w:ind w:left="7963" w:hanging="332"/>
      </w:pPr>
      <w:rPr>
        <w:rFonts w:hint="default"/>
      </w:rPr>
    </w:lvl>
  </w:abstractNum>
  <w:abstractNum w:abstractNumId="3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18" w:hanging="317"/>
      </w:pPr>
      <w:rPr>
        <w:rFonts w:ascii="宋体" w:eastAsia="宋体" w:hAnsi="宋体" w:cs="宋体" w:hint="default"/>
        <w:spacing w:val="0"/>
        <w:w w:val="63"/>
        <w:sz w:val="32"/>
        <w:szCs w:val="32"/>
      </w:rPr>
    </w:lvl>
    <w:lvl w:ilvl="1">
      <w:start w:val="1"/>
      <w:numFmt w:val="decimal"/>
      <w:lvlText w:val="%2."/>
      <w:lvlJc w:val="left"/>
      <w:pPr>
        <w:ind w:left="288" w:hanging="317"/>
      </w:pPr>
      <w:rPr>
        <w:rFonts w:ascii="宋体" w:eastAsia="宋体" w:hAnsi="宋体" w:cs="宋体" w:hint="default"/>
        <w:spacing w:val="0"/>
        <w:w w:val="63"/>
        <w:sz w:val="32"/>
        <w:szCs w:val="32"/>
      </w:rPr>
    </w:lvl>
    <w:lvl w:ilvl="2">
      <w:numFmt w:val="bullet"/>
      <w:lvlText w:val="•"/>
      <w:lvlJc w:val="left"/>
      <w:pPr>
        <w:ind w:left="1347" w:hanging="317"/>
      </w:pPr>
      <w:rPr>
        <w:rFonts w:hint="default"/>
      </w:rPr>
    </w:lvl>
    <w:lvl w:ilvl="3">
      <w:numFmt w:val="bullet"/>
      <w:lvlText w:val="•"/>
      <w:lvlJc w:val="left"/>
      <w:pPr>
        <w:ind w:left="2414" w:hanging="317"/>
      </w:pPr>
      <w:rPr>
        <w:rFonts w:hint="default"/>
      </w:rPr>
    </w:lvl>
    <w:lvl w:ilvl="4">
      <w:numFmt w:val="bullet"/>
      <w:lvlText w:val="•"/>
      <w:lvlJc w:val="left"/>
      <w:pPr>
        <w:ind w:left="3481" w:hanging="317"/>
      </w:pPr>
      <w:rPr>
        <w:rFonts w:hint="default"/>
      </w:rPr>
    </w:lvl>
    <w:lvl w:ilvl="5">
      <w:numFmt w:val="bullet"/>
      <w:lvlText w:val="•"/>
      <w:lvlJc w:val="left"/>
      <w:pPr>
        <w:ind w:left="4548" w:hanging="317"/>
      </w:pPr>
      <w:rPr>
        <w:rFonts w:hint="default"/>
      </w:rPr>
    </w:lvl>
    <w:lvl w:ilvl="6">
      <w:numFmt w:val="bullet"/>
      <w:lvlText w:val="•"/>
      <w:lvlJc w:val="left"/>
      <w:pPr>
        <w:ind w:left="5615" w:hanging="317"/>
      </w:pPr>
      <w:rPr>
        <w:rFonts w:hint="default"/>
      </w:rPr>
    </w:lvl>
    <w:lvl w:ilvl="7">
      <w:numFmt w:val="bullet"/>
      <w:lvlText w:val="•"/>
      <w:lvlJc w:val="left"/>
      <w:pPr>
        <w:ind w:left="6682" w:hanging="317"/>
      </w:pPr>
      <w:rPr>
        <w:rFonts w:hint="default"/>
      </w:rPr>
    </w:lvl>
    <w:lvl w:ilvl="8">
      <w:numFmt w:val="bullet"/>
      <w:lvlText w:val="•"/>
      <w:lvlJc w:val="left"/>
      <w:pPr>
        <w:ind w:left="7749" w:hanging="317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TIxZjFkMDA1YTFlYmYxYTNjZTkxYWZkMGMxNDAwZjEifQ=="/>
  </w:docVars>
  <w:rsids>
    <w:rsidRoot w:val="0092617B"/>
    <w:rsid w:val="008E3303"/>
    <w:rsid w:val="0092617B"/>
    <w:rsid w:val="00A14860"/>
    <w:rsid w:val="00BE4AE2"/>
    <w:rsid w:val="00DB07B6"/>
    <w:rsid w:val="03490208"/>
    <w:rsid w:val="09FE5648"/>
    <w:rsid w:val="2D8C2A2A"/>
    <w:rsid w:val="37462C26"/>
    <w:rsid w:val="3E8F267B"/>
    <w:rsid w:val="57E00411"/>
    <w:rsid w:val="6FE621EB"/>
    <w:rsid w:val="73A75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17B"/>
    <w:pPr>
      <w:widowControl w:val="0"/>
      <w:autoSpaceDE w:val="0"/>
      <w:autoSpaceDN w:val="0"/>
    </w:pPr>
    <w:rPr>
      <w:rFonts w:ascii="宋体" w:hAnsi="宋体" w:cs="宋体"/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2617B"/>
    <w:pPr>
      <w:ind w:right="940"/>
      <w:jc w:val="center"/>
      <w:outlineLvl w:val="0"/>
    </w:pPr>
    <w:rPr>
      <w:rFonts w:ascii="新宋体" w:eastAsia="新宋体" w:hAnsi="新宋体" w:cs="新宋体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D26"/>
    <w:rPr>
      <w:rFonts w:ascii="宋体" w:hAnsi="宋体" w:cs="宋体"/>
      <w:b/>
      <w:bCs/>
      <w:kern w:val="44"/>
      <w:sz w:val="44"/>
      <w:szCs w:val="44"/>
    </w:rPr>
  </w:style>
  <w:style w:type="paragraph" w:styleId="BodyText">
    <w:name w:val="Body Text"/>
    <w:basedOn w:val="Normal"/>
    <w:link w:val="BodyTextChar"/>
    <w:uiPriority w:val="99"/>
    <w:rsid w:val="0092617B"/>
    <w:rPr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75D26"/>
    <w:rPr>
      <w:rFonts w:ascii="宋体" w:hAnsi="宋体" w:cs="宋体"/>
      <w:kern w:val="0"/>
      <w:sz w:val="22"/>
    </w:rPr>
  </w:style>
  <w:style w:type="table" w:styleId="TableGrid">
    <w:name w:val="Table Grid"/>
    <w:basedOn w:val="TableNormal"/>
    <w:uiPriority w:val="99"/>
    <w:rsid w:val="0092617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99"/>
    <w:semiHidden/>
    <w:rsid w:val="0092617B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92617B"/>
    <w:pPr>
      <w:ind w:left="118" w:hanging="318"/>
    </w:pPr>
  </w:style>
  <w:style w:type="paragraph" w:customStyle="1" w:styleId="TableParagraph">
    <w:name w:val="Table Paragraph"/>
    <w:basedOn w:val="Normal"/>
    <w:uiPriority w:val="99"/>
    <w:rsid w:val="0092617B"/>
    <w:pPr>
      <w:spacing w:before="257"/>
      <w:ind w:left="82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975550579@qq.com" TargetMode="External"/><Relationship Id="rId13" Type="http://schemas.openxmlformats.org/officeDocument/2006/relationships/hyperlink" Target="http://www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/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10</Pages>
  <Words>604</Words>
  <Characters>3445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宁化县人力资源和社会保障局 关于转发《福建省人力资源和社会保障厅办公室关于做好</dc:title>
  <dc:subject/>
  <dc:creator>宁化县人事人才公共服务中心</dc:creator>
  <cp:keywords/>
  <dc:description/>
  <cp:lastModifiedBy>maw</cp:lastModifiedBy>
  <cp:revision>2</cp:revision>
  <cp:lastPrinted>2023-02-24T07:22:00Z</cp:lastPrinted>
  <dcterms:created xsi:type="dcterms:W3CDTF">2023-02-27T10:28:00Z</dcterms:created>
  <dcterms:modified xsi:type="dcterms:W3CDTF">2023-02-27T10:28:00Z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28EFAE797BC84CC49139BAB9CF651250</vt:lpwstr>
  </property>
</Properties>
</file>